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CB" w:rsidRPr="00687CCB" w:rsidRDefault="009D68BE" w:rsidP="00687CCB">
      <w:pPr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-4445</wp:posOffset>
            </wp:positionV>
            <wp:extent cx="6568440" cy="9630410"/>
            <wp:effectExtent l="19050" t="0" r="3810" b="0"/>
            <wp:wrapThrough wrapText="bothSides">
              <wp:wrapPolygon edited="0">
                <wp:start x="-63" y="0"/>
                <wp:lineTo x="-63" y="21577"/>
                <wp:lineTo x="21613" y="21577"/>
                <wp:lineTo x="21613" y="0"/>
                <wp:lineTo x="-63" y="0"/>
              </wp:wrapPolygon>
            </wp:wrapThrough>
            <wp:docPr id="2" name="Рисунок 1" descr="F: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6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BE" w:rsidRDefault="009D68BE" w:rsidP="00687CCB">
      <w:pPr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Образовательная </w:t>
      </w:r>
    </w:p>
    <w:p w:rsidR="00687CCB" w:rsidRPr="00687CCB" w:rsidRDefault="00687CCB" w:rsidP="00687CCB">
      <w:pPr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87CCB">
        <w:rPr>
          <w:rFonts w:ascii="Times New Roman" w:eastAsia="Times New Roman" w:hAnsi="Times New Roman"/>
          <w:b/>
          <w:sz w:val="32"/>
          <w:szCs w:val="32"/>
          <w:lang w:eastAsia="ru-RU"/>
        </w:rPr>
        <w:t>ПРОГРАММА</w:t>
      </w:r>
    </w:p>
    <w:p w:rsidR="00687CCB" w:rsidRPr="00687CCB" w:rsidRDefault="00687CCB" w:rsidP="00687CCB">
      <w:pPr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87CC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дошкольного образования </w:t>
      </w:r>
      <w:proofErr w:type="gramStart"/>
      <w:r w:rsidR="0099502D">
        <w:rPr>
          <w:rFonts w:ascii="Times New Roman" w:eastAsia="Times New Roman" w:hAnsi="Times New Roman"/>
          <w:b/>
          <w:sz w:val="32"/>
          <w:szCs w:val="32"/>
          <w:lang w:eastAsia="ru-RU"/>
        </w:rPr>
        <w:t>для</w:t>
      </w:r>
      <w:proofErr w:type="gramEnd"/>
    </w:p>
    <w:p w:rsidR="00687CCB" w:rsidRPr="00687CCB" w:rsidRDefault="00687CCB" w:rsidP="00687CCB">
      <w:pPr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87CCB">
        <w:rPr>
          <w:rFonts w:ascii="Times New Roman" w:eastAsia="Times New Roman" w:hAnsi="Times New Roman"/>
          <w:b/>
          <w:sz w:val="32"/>
          <w:szCs w:val="32"/>
          <w:lang w:eastAsia="ru-RU"/>
        </w:rPr>
        <w:t>детей раннего возраста.</w:t>
      </w:r>
    </w:p>
    <w:p w:rsidR="006B7256" w:rsidRPr="008A4797" w:rsidRDefault="00687CCB" w:rsidP="007D7ADF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307" w:lineRule="exact"/>
        <w:ind w:left="0" w:firstLine="425"/>
        <w:rPr>
          <w:rFonts w:ascii="Times New Roman" w:eastAsia="Times New Roman" w:hAnsi="Times New Roman"/>
          <w:b/>
          <w:bCs/>
          <w:spacing w:val="1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pacing w:val="10"/>
          <w:sz w:val="32"/>
          <w:szCs w:val="32"/>
          <w:lang w:eastAsia="ru-RU"/>
        </w:rPr>
        <w:t>Целевой раздел.</w:t>
      </w:r>
    </w:p>
    <w:p w:rsidR="006B7256" w:rsidRDefault="006B7256" w:rsidP="006B7256">
      <w:pPr>
        <w:pStyle w:val="aa"/>
        <w:autoSpaceDE w:val="0"/>
        <w:autoSpaceDN w:val="0"/>
        <w:adjustRightInd w:val="0"/>
        <w:spacing w:line="307" w:lineRule="exact"/>
        <w:ind w:left="1996"/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</w:pPr>
    </w:p>
    <w:p w:rsidR="00FA43D6" w:rsidRPr="00687CCB" w:rsidRDefault="00687CCB" w:rsidP="007D7ADF">
      <w:pPr>
        <w:pStyle w:val="aa"/>
        <w:numPr>
          <w:ilvl w:val="1"/>
          <w:numId w:val="6"/>
        </w:numPr>
        <w:autoSpaceDE w:val="0"/>
        <w:autoSpaceDN w:val="0"/>
        <w:adjustRightInd w:val="0"/>
        <w:spacing w:line="307" w:lineRule="exact"/>
        <w:ind w:left="0" w:hanging="22"/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</w:pPr>
      <w:r w:rsidRPr="00687CCB"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  <w:t xml:space="preserve"> </w:t>
      </w:r>
      <w:r w:rsidR="00FA43D6" w:rsidRPr="00687CCB"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  <w:t>Пояснительная записка</w:t>
      </w:r>
      <w:r w:rsidR="00F20D32">
        <w:rPr>
          <w:rFonts w:ascii="Times New Roman" w:eastAsia="Times New Roman" w:hAnsi="Times New Roman"/>
          <w:b/>
          <w:bCs/>
          <w:spacing w:val="10"/>
          <w:sz w:val="28"/>
          <w:szCs w:val="28"/>
          <w:lang w:eastAsia="ru-RU"/>
        </w:rPr>
        <w:t>.</w:t>
      </w:r>
    </w:p>
    <w:p w:rsidR="00FA43D6" w:rsidRPr="001202B4" w:rsidRDefault="00FA43D6" w:rsidP="00FA43D6">
      <w:pPr>
        <w:ind w:left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3330" w:rsidRPr="009C021B" w:rsidRDefault="000A3330" w:rsidP="000A3330">
      <w:pPr>
        <w:ind w:firstLine="4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Деятельность МБДОУ детского сада для детей раннего возраста №16 осуществл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 xml:space="preserve">ется в соответствии с </w:t>
      </w:r>
      <w:r w:rsidRPr="00DD3196">
        <w:rPr>
          <w:rFonts w:ascii="Times New Roman" w:eastAsia="Times New Roman" w:hAnsi="Times New Roman"/>
          <w:b/>
          <w:sz w:val="28"/>
          <w:szCs w:val="28"/>
        </w:rPr>
        <w:t xml:space="preserve">«Образовательной программой </w:t>
      </w:r>
      <w:r w:rsidR="00D43DF1">
        <w:rPr>
          <w:rFonts w:ascii="Times New Roman" w:eastAsia="Times New Roman" w:hAnsi="Times New Roman"/>
          <w:b/>
          <w:sz w:val="28"/>
          <w:szCs w:val="28"/>
        </w:rPr>
        <w:t xml:space="preserve">дошкольного образования для детей раннего возраста  </w:t>
      </w:r>
      <w:r w:rsidRPr="00DD3196">
        <w:rPr>
          <w:rFonts w:ascii="Times New Roman" w:eastAsia="Times New Roman" w:hAnsi="Times New Roman"/>
          <w:b/>
          <w:sz w:val="28"/>
          <w:szCs w:val="28"/>
        </w:rPr>
        <w:t>муниципального бюджетного дошкольного учре</w:t>
      </w:r>
      <w:r w:rsidRPr="00DD3196">
        <w:rPr>
          <w:rFonts w:ascii="Times New Roman" w:eastAsia="Times New Roman" w:hAnsi="Times New Roman"/>
          <w:b/>
          <w:sz w:val="28"/>
          <w:szCs w:val="28"/>
        </w:rPr>
        <w:t>ж</w:t>
      </w:r>
      <w:r w:rsidRPr="00DD3196">
        <w:rPr>
          <w:rFonts w:ascii="Times New Roman" w:eastAsia="Times New Roman" w:hAnsi="Times New Roman"/>
          <w:b/>
          <w:sz w:val="28"/>
          <w:szCs w:val="28"/>
        </w:rPr>
        <w:t>дения № 16»</w:t>
      </w:r>
      <w:r w:rsidR="00D43DF1">
        <w:rPr>
          <w:rFonts w:ascii="Times New Roman" w:eastAsia="Times New Roman" w:hAnsi="Times New Roman"/>
          <w:b/>
          <w:sz w:val="28"/>
          <w:szCs w:val="28"/>
        </w:rPr>
        <w:t xml:space="preserve"> (</w:t>
      </w:r>
      <w:r w:rsidR="00D43DF1" w:rsidRPr="00D43DF1">
        <w:rPr>
          <w:rFonts w:ascii="Times New Roman" w:eastAsia="Times New Roman" w:hAnsi="Times New Roman"/>
          <w:sz w:val="28"/>
          <w:szCs w:val="28"/>
        </w:rPr>
        <w:t>далее Программа</w:t>
      </w:r>
      <w:r w:rsidR="00D43DF1">
        <w:rPr>
          <w:rFonts w:ascii="Times New Roman" w:eastAsia="Times New Roman" w:hAnsi="Times New Roman"/>
          <w:b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, разработанной  педагогическим коллективом МБДОУ № 16 на основе  «Программы воспитания и обучения в детском саду»./Под ред. М.А. Васильевой,  В.В. Гербовой, Т.С. Комаровой. М. Издательский дом «Во</w:t>
      </w:r>
      <w:r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питание дошкольника». 2005.</w:t>
      </w:r>
    </w:p>
    <w:p w:rsidR="00F20D32" w:rsidRPr="001202B4" w:rsidRDefault="00F20D32" w:rsidP="00F20D32">
      <w:pPr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бразовательная   программа МБДОУ детский сад для детей раннего возраста № 16 обеспечивает разностороннее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детей в возрасте от 1,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 месяцев  до 3 лет с учётом их возрастных и индивидуальных особенностей. </w:t>
      </w:r>
    </w:p>
    <w:p w:rsidR="00FA43D6" w:rsidRPr="001202B4" w:rsidRDefault="00FA43D6" w:rsidP="00FA43D6">
      <w:pPr>
        <w:ind w:left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43D6" w:rsidRPr="001202B4" w:rsidRDefault="00FA43D6" w:rsidP="00FA43D6">
      <w:pPr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Программа разработана </w:t>
      </w:r>
      <w:r w:rsidR="00F20D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 основе международно-правовых</w:t>
      </w:r>
      <w:r w:rsidRPr="001202B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акт</w:t>
      </w:r>
      <w:r w:rsidR="00F20D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ов</w:t>
      </w:r>
      <w:r w:rsidRPr="001202B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:</w:t>
      </w:r>
    </w:p>
    <w:p w:rsidR="00FA43D6" w:rsidRPr="00A21B92" w:rsidRDefault="00FA43D6" w:rsidP="007D7ADF">
      <w:pPr>
        <w:pStyle w:val="aa"/>
        <w:numPr>
          <w:ilvl w:val="0"/>
          <w:numId w:val="3"/>
        </w:numPr>
        <w:tabs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Конвенция о правах ребёнка (одобрена Генеральной Ассамблеей ООН 20.11.1989, вступила в силу для ССР 15.09.1990);</w:t>
      </w:r>
    </w:p>
    <w:p w:rsidR="00F20D32" w:rsidRDefault="00FA43D6" w:rsidP="007D7ADF">
      <w:pPr>
        <w:pStyle w:val="12"/>
        <w:numPr>
          <w:ilvl w:val="0"/>
          <w:numId w:val="3"/>
        </w:numPr>
        <w:shd w:val="clear" w:color="auto" w:fill="auto"/>
        <w:tabs>
          <w:tab w:val="left" w:pos="-284"/>
          <w:tab w:val="left" w:pos="0"/>
        </w:tabs>
        <w:spacing w:line="240" w:lineRule="auto"/>
        <w:ind w:left="0" w:firstLine="567"/>
        <w:rPr>
          <w:color w:val="000000"/>
          <w:sz w:val="28"/>
          <w:szCs w:val="28"/>
          <w:lang w:eastAsia="ru-RU"/>
        </w:rPr>
      </w:pPr>
      <w:r w:rsidRPr="00A21B92">
        <w:rPr>
          <w:color w:val="000000"/>
          <w:sz w:val="28"/>
          <w:szCs w:val="28"/>
          <w:lang w:eastAsia="ru-RU"/>
        </w:rPr>
        <w:t>Декларация прав ребёнка (провозглашена резолюцией 1386 (</w:t>
      </w:r>
      <w:proofErr w:type="spellStart"/>
      <w:r w:rsidRPr="00A21B92">
        <w:rPr>
          <w:color w:val="000000"/>
          <w:sz w:val="28"/>
          <w:szCs w:val="28"/>
          <w:lang w:eastAsia="ru-RU"/>
        </w:rPr>
        <w:t>xiv</w:t>
      </w:r>
      <w:proofErr w:type="spellEnd"/>
      <w:r w:rsidRPr="00A21B92">
        <w:rPr>
          <w:color w:val="000000"/>
          <w:sz w:val="28"/>
          <w:szCs w:val="28"/>
          <w:lang w:eastAsia="ru-RU"/>
        </w:rPr>
        <w:t>) Генерал</w:t>
      </w:r>
      <w:r w:rsidRPr="00A21B92">
        <w:rPr>
          <w:color w:val="000000"/>
          <w:sz w:val="28"/>
          <w:szCs w:val="28"/>
          <w:lang w:eastAsia="ru-RU"/>
        </w:rPr>
        <w:t>ь</w:t>
      </w:r>
      <w:r w:rsidRPr="00A21B92">
        <w:rPr>
          <w:color w:val="000000"/>
          <w:sz w:val="28"/>
          <w:szCs w:val="28"/>
          <w:lang w:eastAsia="ru-RU"/>
        </w:rPr>
        <w:t>ной Ассамбл</w:t>
      </w:r>
      <w:proofErr w:type="gramStart"/>
      <w:r w:rsidRPr="00A21B92">
        <w:rPr>
          <w:color w:val="000000"/>
          <w:sz w:val="28"/>
          <w:szCs w:val="28"/>
          <w:lang w:eastAsia="ru-RU"/>
        </w:rPr>
        <w:t>еи ОО</w:t>
      </w:r>
      <w:proofErr w:type="gramEnd"/>
      <w:r w:rsidRPr="00A21B92">
        <w:rPr>
          <w:color w:val="000000"/>
          <w:sz w:val="28"/>
          <w:szCs w:val="28"/>
          <w:lang w:eastAsia="ru-RU"/>
        </w:rPr>
        <w:t>Н от 20.11.1959);</w:t>
      </w:r>
      <w:r w:rsidR="00F20D32" w:rsidRPr="00F20D32">
        <w:rPr>
          <w:color w:val="000000"/>
          <w:sz w:val="28"/>
          <w:szCs w:val="28"/>
          <w:lang w:eastAsia="ru-RU"/>
        </w:rPr>
        <w:t xml:space="preserve"> </w:t>
      </w:r>
    </w:p>
    <w:p w:rsidR="00F20D32" w:rsidRPr="00A21B92" w:rsidRDefault="00F20D32" w:rsidP="00F20D32">
      <w:pPr>
        <w:pStyle w:val="aa"/>
        <w:tabs>
          <w:tab w:val="left" w:pos="284"/>
        </w:tabs>
        <w:ind w:firstLine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Законами РФ и документами Правительства РФ:</w:t>
      </w:r>
    </w:p>
    <w:p w:rsidR="00F20D32" w:rsidRDefault="00F20D32" w:rsidP="00F20D32">
      <w:pPr>
        <w:pStyle w:val="12"/>
        <w:shd w:val="clear" w:color="auto" w:fill="auto"/>
        <w:tabs>
          <w:tab w:val="left" w:pos="-284"/>
          <w:tab w:val="left" w:pos="0"/>
        </w:tabs>
        <w:spacing w:line="240" w:lineRule="auto"/>
        <w:ind w:left="567" w:firstLine="0"/>
        <w:rPr>
          <w:color w:val="000000"/>
          <w:sz w:val="28"/>
          <w:szCs w:val="28"/>
          <w:lang w:eastAsia="ru-RU"/>
        </w:rPr>
      </w:pPr>
    </w:p>
    <w:p w:rsidR="00F20D32" w:rsidRDefault="00F20D32" w:rsidP="007D7ADF">
      <w:pPr>
        <w:pStyle w:val="12"/>
        <w:numPr>
          <w:ilvl w:val="0"/>
          <w:numId w:val="3"/>
        </w:numPr>
        <w:shd w:val="clear" w:color="auto" w:fill="auto"/>
        <w:tabs>
          <w:tab w:val="left" w:pos="-284"/>
          <w:tab w:val="left" w:pos="0"/>
        </w:tabs>
        <w:spacing w:line="240" w:lineRule="auto"/>
        <w:ind w:left="0" w:firstLine="56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Конституция</w:t>
      </w:r>
      <w:r w:rsidRPr="001202B4">
        <w:rPr>
          <w:color w:val="000000"/>
          <w:sz w:val="28"/>
          <w:szCs w:val="28"/>
          <w:lang w:eastAsia="ru-RU"/>
        </w:rPr>
        <w:t xml:space="preserve"> РФ, ст. 7, 9, 12, 14, 17, 18, 28, </w:t>
      </w:r>
      <w:r>
        <w:rPr>
          <w:color w:val="000000"/>
          <w:sz w:val="28"/>
          <w:szCs w:val="28"/>
          <w:lang w:eastAsia="ru-RU"/>
        </w:rPr>
        <w:t xml:space="preserve">ст. 30, </w:t>
      </w:r>
      <w:r w:rsidRPr="001202B4">
        <w:rPr>
          <w:color w:val="000000"/>
          <w:sz w:val="28"/>
          <w:szCs w:val="28"/>
          <w:lang w:eastAsia="ru-RU"/>
        </w:rPr>
        <w:t>32, 33 Закона РФ от 1007.1992 №3266-1 «Об образовании» (с последующими изменениями и дополн</w:t>
      </w:r>
      <w:r w:rsidRPr="001202B4">
        <w:rPr>
          <w:color w:val="000000"/>
          <w:sz w:val="28"/>
          <w:szCs w:val="28"/>
          <w:lang w:eastAsia="ru-RU"/>
        </w:rPr>
        <w:t>е</w:t>
      </w:r>
      <w:r w:rsidRPr="001202B4">
        <w:rPr>
          <w:color w:val="000000"/>
          <w:sz w:val="28"/>
          <w:szCs w:val="28"/>
          <w:lang w:eastAsia="ru-RU"/>
        </w:rPr>
        <w:t>ниями от21 июля2005г.№ 100-ФЗ);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F20D32" w:rsidRDefault="00F20D32" w:rsidP="007D7ADF">
      <w:pPr>
        <w:pStyle w:val="aa"/>
        <w:numPr>
          <w:ilvl w:val="0"/>
          <w:numId w:val="3"/>
        </w:numPr>
        <w:tabs>
          <w:tab w:val="left" w:pos="-284"/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«Национальная доктрина образования» (одобрена постановлением Прав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тельства РФ от30Об200 г.);</w:t>
      </w:r>
    </w:p>
    <w:p w:rsidR="00F20D32" w:rsidRPr="00A21B92" w:rsidRDefault="00F20D32" w:rsidP="007D7ADF">
      <w:pPr>
        <w:pStyle w:val="aa"/>
        <w:numPr>
          <w:ilvl w:val="0"/>
          <w:numId w:val="3"/>
        </w:numPr>
        <w:tabs>
          <w:tab w:val="left" w:pos="-284"/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Гражданский и трудовой кодекс РФ;</w:t>
      </w:r>
    </w:p>
    <w:p w:rsidR="00CD30CC" w:rsidRPr="00CD30CC" w:rsidRDefault="00A33794" w:rsidP="007D7ADF">
      <w:pPr>
        <w:pStyle w:val="12"/>
        <w:numPr>
          <w:ilvl w:val="0"/>
          <w:numId w:val="3"/>
        </w:numPr>
        <w:shd w:val="clear" w:color="auto" w:fill="auto"/>
        <w:tabs>
          <w:tab w:val="left" w:pos="-284"/>
        </w:tabs>
        <w:spacing w:line="240" w:lineRule="auto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A33794">
        <w:rPr>
          <w:color w:val="000000"/>
          <w:sz w:val="28"/>
          <w:szCs w:val="28"/>
          <w:lang w:eastAsia="ru-RU"/>
        </w:rPr>
        <w:t xml:space="preserve">Федеральный   закон   </w:t>
      </w:r>
      <w:r w:rsidRPr="00A33794">
        <w:rPr>
          <w:sz w:val="28"/>
          <w:szCs w:val="28"/>
        </w:rPr>
        <w:t>«Об образовании</w:t>
      </w:r>
      <w:r w:rsidRPr="00A33794">
        <w:rPr>
          <w:color w:val="000000"/>
          <w:sz w:val="28"/>
          <w:szCs w:val="28"/>
          <w:lang w:eastAsia="ru-RU"/>
        </w:rPr>
        <w:t xml:space="preserve"> в Российской Федерации</w:t>
      </w:r>
      <w:r w:rsidRPr="00A33794">
        <w:rPr>
          <w:sz w:val="28"/>
          <w:szCs w:val="28"/>
        </w:rPr>
        <w:t>» 273-ФЗ от 29 декабря  2012 года</w:t>
      </w:r>
      <w:r w:rsidR="00CD30CC">
        <w:rPr>
          <w:sz w:val="28"/>
          <w:szCs w:val="28"/>
        </w:rPr>
        <w:t>;</w:t>
      </w:r>
    </w:p>
    <w:p w:rsidR="00A33794" w:rsidRPr="00CD30CC" w:rsidRDefault="00CD30CC" w:rsidP="007D7ADF">
      <w:pPr>
        <w:pStyle w:val="12"/>
        <w:numPr>
          <w:ilvl w:val="0"/>
          <w:numId w:val="3"/>
        </w:numPr>
        <w:shd w:val="clear" w:color="auto" w:fill="auto"/>
        <w:tabs>
          <w:tab w:val="left" w:pos="-284"/>
          <w:tab w:val="left" w:pos="0"/>
        </w:tabs>
        <w:spacing w:line="240" w:lineRule="auto"/>
        <w:ind w:left="567" w:firstLine="0"/>
        <w:jc w:val="both"/>
        <w:rPr>
          <w:color w:val="000000"/>
          <w:sz w:val="28"/>
          <w:szCs w:val="28"/>
          <w:lang w:eastAsia="ru-RU"/>
        </w:rPr>
      </w:pPr>
      <w:r w:rsidRPr="00CD30CC">
        <w:rPr>
          <w:sz w:val="28"/>
          <w:szCs w:val="28"/>
        </w:rPr>
        <w:t>Федеральный государственный образовательный стандарт (ФГОСТ) дошк</w:t>
      </w:r>
      <w:r w:rsidRPr="00CD30CC">
        <w:rPr>
          <w:sz w:val="28"/>
          <w:szCs w:val="28"/>
        </w:rPr>
        <w:t>о</w:t>
      </w:r>
      <w:r w:rsidRPr="00CD30CC">
        <w:rPr>
          <w:sz w:val="28"/>
          <w:szCs w:val="28"/>
        </w:rPr>
        <w:t xml:space="preserve">льного образования. (Приказ </w:t>
      </w:r>
      <w:proofErr w:type="spellStart"/>
      <w:r w:rsidRPr="00CD30CC">
        <w:rPr>
          <w:sz w:val="28"/>
          <w:szCs w:val="28"/>
        </w:rPr>
        <w:t>Минобрнауки</w:t>
      </w:r>
      <w:proofErr w:type="spellEnd"/>
      <w:r w:rsidRPr="00CD30CC">
        <w:rPr>
          <w:sz w:val="28"/>
          <w:szCs w:val="28"/>
        </w:rPr>
        <w:t xml:space="preserve"> России от 17.10.2013 N1155 "Об у</w:t>
      </w:r>
      <w:r w:rsidRPr="00CD30CC">
        <w:rPr>
          <w:sz w:val="28"/>
          <w:szCs w:val="28"/>
        </w:rPr>
        <w:t>т</w:t>
      </w:r>
      <w:r w:rsidRPr="00CD30CC">
        <w:rPr>
          <w:sz w:val="28"/>
          <w:szCs w:val="28"/>
        </w:rPr>
        <w:t>верждении федерального государственного образовательного стандарта дошк</w:t>
      </w:r>
      <w:r w:rsidRPr="00CD30CC">
        <w:rPr>
          <w:sz w:val="28"/>
          <w:szCs w:val="28"/>
        </w:rPr>
        <w:t>о</w:t>
      </w:r>
      <w:r w:rsidRPr="00CD30CC">
        <w:rPr>
          <w:sz w:val="28"/>
          <w:szCs w:val="28"/>
        </w:rPr>
        <w:t>льного образования" (Зарегистрировано в Минюсте России 14.11.2013 N 30384)</w:t>
      </w:r>
      <w:r>
        <w:rPr>
          <w:sz w:val="28"/>
          <w:szCs w:val="28"/>
        </w:rPr>
        <w:t>;</w:t>
      </w:r>
    </w:p>
    <w:p w:rsidR="00A33794" w:rsidRDefault="00A33794" w:rsidP="007D7ADF">
      <w:pPr>
        <w:pStyle w:val="aa"/>
        <w:numPr>
          <w:ilvl w:val="0"/>
          <w:numId w:val="3"/>
        </w:numPr>
        <w:tabs>
          <w:tab w:val="left" w:pos="-284"/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Типовое положение, о дошкольном учреждении, утверждённое </w:t>
      </w:r>
      <w:proofErr w:type="gramStart"/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proofErr w:type="gramEnd"/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стано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лением</w:t>
      </w:r>
      <w:proofErr w:type="gramEnd"/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Правительства РФ от </w:t>
      </w:r>
      <w:r w:rsidR="00F808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27.10.2011 № 2562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F283A" w:rsidRPr="00A21B92" w:rsidRDefault="005F283A" w:rsidP="007D7ADF">
      <w:pPr>
        <w:pStyle w:val="aa"/>
        <w:numPr>
          <w:ilvl w:val="0"/>
          <w:numId w:val="3"/>
        </w:numPr>
        <w:tabs>
          <w:tab w:val="left" w:pos="284"/>
        </w:tabs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Уставом МБДОУ детского сада для детей раннего возраста  № 16, лицензией и локальными правовыми актами ДОУ, правилами внутреннего распорядка, должностными инструкциями.</w:t>
      </w:r>
    </w:p>
    <w:p w:rsidR="009A2A23" w:rsidRDefault="009A2A23" w:rsidP="00A21B92">
      <w:pPr>
        <w:tabs>
          <w:tab w:val="left" w:pos="-284"/>
          <w:tab w:val="left" w:pos="284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8589A" w:rsidRDefault="00A8589A" w:rsidP="00A21B92">
      <w:pPr>
        <w:tabs>
          <w:tab w:val="left" w:pos="-284"/>
          <w:tab w:val="left" w:pos="284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A2A23" w:rsidRPr="001202B4" w:rsidRDefault="009A2A23" w:rsidP="009A2A23">
      <w:pPr>
        <w:tabs>
          <w:tab w:val="left" w:pos="284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Документами Федеральных служб:</w:t>
      </w:r>
    </w:p>
    <w:p w:rsidR="009A2A23" w:rsidRPr="00A21B92" w:rsidRDefault="00F808E5" w:rsidP="007D7ADF">
      <w:pPr>
        <w:pStyle w:val="aa"/>
        <w:numPr>
          <w:ilvl w:val="1"/>
          <w:numId w:val="4"/>
        </w:numPr>
        <w:tabs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2.4.1.3049-13</w:t>
      </w:r>
      <w:r w:rsidR="009A2A23"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к ус</w:t>
      </w:r>
      <w:r w:rsidR="009A2A23"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9A2A23"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ройству, содержанию, организации режима работы в дошкольных организациях»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от 15.05.2013г. № 26</w:t>
      </w:r>
      <w:r w:rsidR="009A2A23" w:rsidRPr="00A21B9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;</w:t>
      </w:r>
    </w:p>
    <w:p w:rsidR="009A2A23" w:rsidRPr="001202B4" w:rsidRDefault="009A2A23" w:rsidP="009A2A23">
      <w:pPr>
        <w:tabs>
          <w:tab w:val="left" w:pos="284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9A2A23" w:rsidRPr="001202B4" w:rsidRDefault="009A2A23" w:rsidP="00FA43D6">
      <w:pPr>
        <w:tabs>
          <w:tab w:val="left" w:pos="284"/>
        </w:tabs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1E78" w:rsidRPr="001202B4" w:rsidRDefault="008B1E78" w:rsidP="008B1E78">
      <w:pPr>
        <w:tabs>
          <w:tab w:val="left" w:pos="284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Нормативно-правовыми документами Минобразования России:</w:t>
      </w:r>
    </w:p>
    <w:p w:rsidR="005F283A" w:rsidRPr="00A21B92" w:rsidRDefault="005F283A" w:rsidP="007D7ADF">
      <w:pPr>
        <w:pStyle w:val="aa"/>
        <w:numPr>
          <w:ilvl w:val="0"/>
          <w:numId w:val="2"/>
        </w:numPr>
        <w:tabs>
          <w:tab w:val="left" w:pos="284"/>
        </w:tabs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Концепция содержания непрерывного образования (дошкольное и начал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 звено),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21B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утверждённая МО РФ 1706 2003г.;</w:t>
      </w:r>
    </w:p>
    <w:p w:rsidR="008B1E78" w:rsidRDefault="008B1E78" w:rsidP="004134BD">
      <w:pPr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</w:t>
      </w:r>
    </w:p>
    <w:p w:rsidR="008B1E78" w:rsidRPr="008B1E78" w:rsidRDefault="008B1E78" w:rsidP="0045132F">
      <w:pPr>
        <w:tabs>
          <w:tab w:val="left" w:pos="-360"/>
        </w:tabs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8B1E78">
        <w:rPr>
          <w:rFonts w:ascii="Times New Roman" w:eastAsia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B1E78" w:rsidRDefault="008B1E78" w:rsidP="0045132F">
      <w:pPr>
        <w:pStyle w:val="aa"/>
        <w:tabs>
          <w:tab w:val="left" w:pos="-360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8B1E78">
        <w:rPr>
          <w:rFonts w:ascii="Times New Roman" w:eastAsia="Times New Roman" w:hAnsi="Times New Roman"/>
          <w:sz w:val="28"/>
          <w:szCs w:val="28"/>
        </w:rPr>
        <w:t xml:space="preserve"> детского сада для  детей раннего возраста № 16</w:t>
      </w:r>
      <w:r w:rsidRPr="00EE45E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E45E1">
        <w:rPr>
          <w:rFonts w:ascii="Times New Roman" w:eastAsia="Times New Roman" w:hAnsi="Times New Roman"/>
          <w:sz w:val="28"/>
          <w:szCs w:val="28"/>
        </w:rPr>
        <w:t>основано в  1961 году.</w:t>
      </w:r>
    </w:p>
    <w:p w:rsidR="0045132F" w:rsidRPr="00EE45E1" w:rsidRDefault="0045132F" w:rsidP="0045132F">
      <w:pPr>
        <w:pStyle w:val="aa"/>
        <w:tabs>
          <w:tab w:val="left" w:pos="-360"/>
        </w:tabs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B1E78" w:rsidRDefault="008B1E78" w:rsidP="0045132F">
      <w:pPr>
        <w:tabs>
          <w:tab w:val="left" w:pos="-360"/>
        </w:tabs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8B1E78">
        <w:rPr>
          <w:rFonts w:ascii="Times New Roman" w:eastAsia="Times New Roman" w:hAnsi="Times New Roman"/>
          <w:sz w:val="28"/>
          <w:szCs w:val="28"/>
        </w:rPr>
        <w:t>Юридический адрес</w:t>
      </w:r>
      <w:r>
        <w:rPr>
          <w:rFonts w:ascii="Times New Roman" w:eastAsia="Times New Roman" w:hAnsi="Times New Roman"/>
          <w:sz w:val="28"/>
          <w:szCs w:val="28"/>
        </w:rPr>
        <w:t xml:space="preserve"> – 665816, Иркутская область,  город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Ангарск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квартал 188, дом 5.</w:t>
      </w:r>
    </w:p>
    <w:p w:rsidR="008B1E78" w:rsidRDefault="008B1E78" w:rsidP="0045132F">
      <w:pPr>
        <w:tabs>
          <w:tab w:val="left" w:pos="-360"/>
        </w:tabs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Фактический адрес – 665816, Иркутская область, город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Ангарск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8B1E78" w:rsidRDefault="008B1E78" w:rsidP="0045132F">
      <w:pPr>
        <w:tabs>
          <w:tab w:val="left" w:pos="-36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квартал 188, дом 5.</w:t>
      </w:r>
    </w:p>
    <w:p w:rsidR="008B1E78" w:rsidRDefault="008B1E78" w:rsidP="0045132F">
      <w:pPr>
        <w:tabs>
          <w:tab w:val="left" w:pos="-360"/>
        </w:tabs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Телефон:  54 – 02 – 97.</w:t>
      </w:r>
    </w:p>
    <w:p w:rsidR="0045132F" w:rsidRDefault="0045132F" w:rsidP="0045132F">
      <w:pPr>
        <w:tabs>
          <w:tab w:val="left" w:pos="-360"/>
        </w:tabs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8B1E78" w:rsidRDefault="008B1E78" w:rsidP="005F283A">
      <w:pPr>
        <w:tabs>
          <w:tab w:val="left" w:pos="-360"/>
        </w:tabs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F283A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Государственный статус учреждения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8B1E78">
        <w:rPr>
          <w:rFonts w:ascii="Times New Roman" w:eastAsia="Times New Roman" w:hAnsi="Times New Roman"/>
          <w:sz w:val="28"/>
          <w:szCs w:val="28"/>
        </w:rPr>
        <w:t>униципальное бюджетное дошкольное образовательное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B1E78">
        <w:rPr>
          <w:rFonts w:ascii="Times New Roman" w:eastAsia="Times New Roman" w:hAnsi="Times New Roman"/>
          <w:sz w:val="28"/>
          <w:szCs w:val="28"/>
        </w:rPr>
        <w:t xml:space="preserve"> детского сада для  детей раннего возраста № 16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45132F" w:rsidRDefault="0045132F" w:rsidP="005F283A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5F283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Учредителем </w:t>
      </w:r>
      <w:r w:rsidR="005F283A" w:rsidRPr="005F283A">
        <w:rPr>
          <w:rFonts w:ascii="Times New Roman" w:eastAsia="Times New Roman" w:hAnsi="Times New Roman"/>
          <w:b/>
          <w:sz w:val="28"/>
          <w:szCs w:val="28"/>
          <w:lang w:eastAsia="ru-RU"/>
        </w:rPr>
        <w:t>МБ</w:t>
      </w:r>
      <w:r w:rsidRPr="005F283A">
        <w:rPr>
          <w:rFonts w:ascii="Times New Roman" w:eastAsia="Times New Roman" w:hAnsi="Times New Roman"/>
          <w:b/>
          <w:sz w:val="28"/>
          <w:szCs w:val="28"/>
          <w:lang w:eastAsia="ru-RU"/>
        </w:rPr>
        <w:t>ДОУ выступает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 xml:space="preserve">   - Управление образования ААМО.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5F283A">
        <w:rPr>
          <w:rFonts w:ascii="Times New Roman" w:eastAsia="Times New Roman" w:hAnsi="Times New Roman"/>
          <w:b/>
          <w:sz w:val="28"/>
          <w:szCs w:val="28"/>
        </w:rPr>
        <w:t>Заведующий МБДОУ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Михно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Надежда Петровна, </w:t>
      </w:r>
      <w:r>
        <w:rPr>
          <w:rFonts w:ascii="Times New Roman" w:eastAsia="Times New Roman" w:hAnsi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квалификационная </w:t>
      </w:r>
    </w:p>
    <w:p w:rsidR="0045132F" w:rsidRDefault="0045132F" w:rsidP="005F283A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категория, педагогический стаж – 2</w:t>
      </w:r>
      <w:r w:rsidRPr="005F418C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 лет, управленческий стаж – 1</w:t>
      </w:r>
      <w:r w:rsidRPr="005F418C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 лет.</w:t>
      </w:r>
    </w:p>
    <w:p w:rsidR="0045132F" w:rsidRDefault="0045132F" w:rsidP="005F283A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</w:p>
    <w:p w:rsidR="0045132F" w:rsidRPr="001202B4" w:rsidRDefault="0045132F" w:rsidP="0045132F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деятельность учреждения определяется и регулируется следу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щими организационно-учредительными документами:</w:t>
      </w:r>
    </w:p>
    <w:p w:rsidR="008B1E78" w:rsidRDefault="008B1E78" w:rsidP="0045132F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5132F" w:rsidRDefault="009A2A23" w:rsidP="007D7AD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Государственной лицензией</w:t>
      </w:r>
      <w:r w:rsidR="0045132F" w:rsidRPr="0045132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45132F" w:rsidRPr="0045132F">
        <w:rPr>
          <w:rFonts w:ascii="Times New Roman" w:eastAsia="Times New Roman" w:hAnsi="Times New Roman"/>
          <w:sz w:val="28"/>
          <w:szCs w:val="28"/>
        </w:rPr>
        <w:t>серия  РО   №  045751 на право осуществлен</w:t>
      </w:r>
      <w:r w:rsidR="001764B7">
        <w:rPr>
          <w:rFonts w:ascii="Times New Roman" w:eastAsia="Times New Roman" w:hAnsi="Times New Roman"/>
          <w:sz w:val="28"/>
          <w:szCs w:val="28"/>
        </w:rPr>
        <w:t>ия о</w:t>
      </w:r>
      <w:r w:rsidR="001764B7">
        <w:rPr>
          <w:rFonts w:ascii="Times New Roman" w:eastAsia="Times New Roman" w:hAnsi="Times New Roman"/>
          <w:sz w:val="28"/>
          <w:szCs w:val="28"/>
        </w:rPr>
        <w:t>б</w:t>
      </w:r>
      <w:r w:rsidR="001764B7">
        <w:rPr>
          <w:rFonts w:ascii="Times New Roman" w:eastAsia="Times New Roman" w:hAnsi="Times New Roman"/>
          <w:sz w:val="28"/>
          <w:szCs w:val="28"/>
        </w:rPr>
        <w:t>разовательной деятельности от 09 апреля 2012 г.</w:t>
      </w:r>
      <w:r w:rsidR="0045132F" w:rsidRPr="0045132F">
        <w:rPr>
          <w:rFonts w:ascii="Times New Roman" w:eastAsia="Times New Roman" w:hAnsi="Times New Roman"/>
          <w:sz w:val="28"/>
          <w:szCs w:val="28"/>
        </w:rPr>
        <w:t xml:space="preserve">    </w:t>
      </w:r>
    </w:p>
    <w:p w:rsidR="0045132F" w:rsidRPr="0045132F" w:rsidRDefault="0045132F" w:rsidP="007D7ADF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132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Свидетельство</w:t>
      </w:r>
      <w:r w:rsidR="009A2A2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м </w:t>
      </w:r>
      <w:r w:rsidRPr="0045132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о государственной аккредитации № </w:t>
      </w:r>
      <w:r w:rsidRPr="0045132F">
        <w:rPr>
          <w:rFonts w:ascii="Times New Roman" w:eastAsia="Times New Roman" w:hAnsi="Times New Roman"/>
          <w:sz w:val="28"/>
          <w:szCs w:val="28"/>
        </w:rPr>
        <w:t xml:space="preserve">АА № 043156 от 29.04.2002г. (Выписка из Приказа </w:t>
      </w:r>
      <w:r w:rsidR="009A2A23">
        <w:rPr>
          <w:rFonts w:ascii="Times New Roman" w:eastAsia="Times New Roman" w:hAnsi="Times New Roman"/>
          <w:sz w:val="28"/>
          <w:szCs w:val="28"/>
        </w:rPr>
        <w:t>«</w:t>
      </w:r>
      <w:r w:rsidRPr="0045132F">
        <w:rPr>
          <w:rFonts w:ascii="Times New Roman" w:eastAsia="Times New Roman" w:hAnsi="Times New Roman"/>
          <w:sz w:val="28"/>
          <w:szCs w:val="28"/>
        </w:rPr>
        <w:t>Службы по контролю и надзору в сфере о</w:t>
      </w:r>
      <w:r w:rsidRPr="0045132F">
        <w:rPr>
          <w:rFonts w:ascii="Times New Roman" w:eastAsia="Times New Roman" w:hAnsi="Times New Roman"/>
          <w:sz w:val="28"/>
          <w:szCs w:val="28"/>
        </w:rPr>
        <w:t>б</w:t>
      </w:r>
      <w:r w:rsidRPr="0045132F">
        <w:rPr>
          <w:rFonts w:ascii="Times New Roman" w:eastAsia="Times New Roman" w:hAnsi="Times New Roman"/>
          <w:sz w:val="28"/>
          <w:szCs w:val="28"/>
        </w:rPr>
        <w:t>разования Иркутской области</w:t>
      </w:r>
      <w:r w:rsidR="001764B7">
        <w:rPr>
          <w:rFonts w:ascii="Times New Roman" w:eastAsia="Times New Roman" w:hAnsi="Times New Roman"/>
          <w:sz w:val="28"/>
          <w:szCs w:val="28"/>
        </w:rPr>
        <w:t>»</w:t>
      </w:r>
      <w:r w:rsidRPr="0045132F">
        <w:rPr>
          <w:rFonts w:ascii="Times New Roman" w:eastAsia="Times New Roman" w:hAnsi="Times New Roman"/>
          <w:sz w:val="28"/>
          <w:szCs w:val="28"/>
        </w:rPr>
        <w:t xml:space="preserve"> № 393-спр от 18.06.2007г. «О подтверждении государственного статуса»).</w:t>
      </w:r>
    </w:p>
    <w:p w:rsidR="0045132F" w:rsidRPr="00691122" w:rsidRDefault="0045132F" w:rsidP="007D7ADF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91122">
        <w:rPr>
          <w:rFonts w:ascii="Times New Roman" w:eastAsia="Times New Roman" w:hAnsi="Times New Roman"/>
          <w:i/>
          <w:sz w:val="28"/>
          <w:szCs w:val="28"/>
          <w:lang w:eastAsia="ru-RU"/>
        </w:rPr>
        <w:t>Устав</w:t>
      </w:r>
      <w:r w:rsidR="009A2A23" w:rsidRPr="00691122">
        <w:rPr>
          <w:rFonts w:ascii="Times New Roman" w:eastAsia="Times New Roman" w:hAnsi="Times New Roman"/>
          <w:i/>
          <w:sz w:val="28"/>
          <w:szCs w:val="28"/>
          <w:lang w:eastAsia="ru-RU"/>
        </w:rPr>
        <w:t>ом</w:t>
      </w:r>
      <w:r w:rsidR="005F283A" w:rsidRPr="0069112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5F283A" w:rsidRPr="00691122">
        <w:rPr>
          <w:rFonts w:ascii="Times New Roman" w:eastAsia="Times New Roman" w:hAnsi="Times New Roman"/>
          <w:sz w:val="28"/>
          <w:szCs w:val="28"/>
          <w:lang w:eastAsia="ru-RU"/>
        </w:rPr>
        <w:t>который</w:t>
      </w:r>
      <w:r w:rsidR="009A2A23" w:rsidRPr="006911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91122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утвержден</w:t>
      </w:r>
      <w:r w:rsidRPr="0069112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УО ААМО от 19.12.2011года №1342.</w:t>
      </w:r>
    </w:p>
    <w:p w:rsidR="0045132F" w:rsidRDefault="0045132F" w:rsidP="0045132F">
      <w:pPr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5400F" w:rsidRDefault="0075400F" w:rsidP="0075400F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В МБДОУ детского сада для детей раннего возраста воспитываются дети с 1,6  до 3-х лет.</w:t>
      </w:r>
    </w:p>
    <w:p w:rsidR="00A932A0" w:rsidRDefault="00B240E5" w:rsidP="00A932A0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</w:t>
      </w:r>
      <w:r w:rsidR="00A932A0">
        <w:rPr>
          <w:rFonts w:ascii="Times New Roman" w:eastAsia="Times New Roman" w:hAnsi="Times New Roman"/>
          <w:sz w:val="28"/>
          <w:szCs w:val="28"/>
        </w:rPr>
        <w:t>аполняемость</w:t>
      </w:r>
      <w:r>
        <w:rPr>
          <w:rFonts w:ascii="Times New Roman" w:eastAsia="Times New Roman" w:hAnsi="Times New Roman"/>
          <w:sz w:val="28"/>
          <w:szCs w:val="28"/>
        </w:rPr>
        <w:t xml:space="preserve"> групп </w:t>
      </w:r>
      <w:r w:rsidR="00A16B82">
        <w:rPr>
          <w:rFonts w:ascii="Times New Roman" w:eastAsia="Times New Roman" w:hAnsi="Times New Roman"/>
          <w:sz w:val="28"/>
          <w:szCs w:val="28"/>
        </w:rPr>
        <w:t xml:space="preserve"> – 100</w:t>
      </w:r>
      <w:r w:rsidR="00A932A0">
        <w:rPr>
          <w:rFonts w:ascii="Times New Roman" w:eastAsia="Times New Roman" w:hAnsi="Times New Roman"/>
          <w:sz w:val="28"/>
          <w:szCs w:val="28"/>
        </w:rPr>
        <w:t xml:space="preserve"> </w:t>
      </w:r>
      <w:r w:rsidR="00A16B82">
        <w:rPr>
          <w:rFonts w:ascii="Times New Roman" w:eastAsia="Times New Roman" w:hAnsi="Times New Roman"/>
          <w:sz w:val="28"/>
          <w:szCs w:val="28"/>
        </w:rPr>
        <w:t>детей</w:t>
      </w:r>
      <w:r w:rsidR="00A932A0">
        <w:rPr>
          <w:rFonts w:ascii="Times New Roman" w:eastAsia="Times New Roman" w:hAnsi="Times New Roman"/>
          <w:sz w:val="28"/>
          <w:szCs w:val="28"/>
        </w:rPr>
        <w:t>.</w:t>
      </w:r>
    </w:p>
    <w:p w:rsidR="00A932A0" w:rsidRDefault="00A932A0" w:rsidP="00A932A0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5278C">
        <w:rPr>
          <w:rFonts w:ascii="Times New Roman" w:eastAsia="Times New Roman" w:hAnsi="Times New Roman"/>
          <w:sz w:val="28"/>
          <w:szCs w:val="28"/>
        </w:rPr>
        <w:t>Комплектация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16B82">
        <w:rPr>
          <w:rFonts w:ascii="Times New Roman" w:eastAsia="Times New Roman" w:hAnsi="Times New Roman"/>
          <w:sz w:val="28"/>
          <w:szCs w:val="28"/>
        </w:rPr>
        <w:t>–  5</w:t>
      </w:r>
      <w:r>
        <w:rPr>
          <w:rFonts w:ascii="Times New Roman" w:eastAsia="Times New Roman" w:hAnsi="Times New Roman"/>
          <w:sz w:val="28"/>
          <w:szCs w:val="28"/>
        </w:rPr>
        <w:t xml:space="preserve"> группы.</w:t>
      </w:r>
    </w:p>
    <w:p w:rsidR="00B240E5" w:rsidRDefault="00B240E5" w:rsidP="00A932A0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3237"/>
        <w:gridCol w:w="3262"/>
      </w:tblGrid>
      <w:tr w:rsidR="00B240E5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 группы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Плановая наполня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мость</w:t>
            </w:r>
          </w:p>
        </w:tc>
      </w:tr>
      <w:tr w:rsidR="00B240E5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 группа – с 2 до 3 лет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40E5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B240E5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 группа – с 2 до 3 лет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40E5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B240E5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группа – с 2 до 3 лет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40E5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B240E5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0E5" w:rsidRDefault="00B240E5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группа – с 1</w:t>
            </w:r>
            <w:r w:rsidR="0039542F">
              <w:rPr>
                <w:rFonts w:ascii="Times New Roman" w:eastAsia="Times New Roman" w:hAnsi="Times New Roman"/>
                <w:sz w:val="28"/>
                <w:szCs w:val="28"/>
              </w:rPr>
              <w:t xml:space="preserve">,6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до 2 лет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40E5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A16B82" w:rsidTr="0039542F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6B82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5 группа – с 2 до 3 лет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16B82" w:rsidRDefault="00A16B82" w:rsidP="00E10E9C">
            <w:pPr>
              <w:tabs>
                <w:tab w:val="left" w:pos="-360"/>
              </w:tabs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</w:tbl>
    <w:p w:rsidR="00A932A0" w:rsidRDefault="00A932A0" w:rsidP="00A932A0">
      <w:pPr>
        <w:spacing w:line="360" w:lineRule="auto"/>
        <w:rPr>
          <w:rFonts w:ascii="Calibri" w:eastAsia="Times New Roman" w:hAnsi="Calibri"/>
        </w:rPr>
      </w:pPr>
    </w:p>
    <w:p w:rsidR="00A932A0" w:rsidRDefault="00A932A0" w:rsidP="00FA43D6">
      <w:pPr>
        <w:tabs>
          <w:tab w:val="left" w:pos="284"/>
        </w:tabs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FA43D6" w:rsidRPr="001202B4" w:rsidRDefault="00FA43D6" w:rsidP="005F283A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Ha</w:t>
      </w:r>
      <w:proofErr w:type="spellEnd"/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A16B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</w:t>
      </w:r>
      <w:proofErr w:type="spellEnd"/>
      <w:r w:rsidR="00A16B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сентября 2015</w:t>
      </w:r>
      <w:r w:rsidR="00B240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в </w:t>
      </w:r>
      <w:r w:rsidR="005F28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  списочный состав -</w:t>
      </w:r>
      <w:r w:rsidR="00A16B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100</w:t>
      </w:r>
      <w:r w:rsidR="00B240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16B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A43D6" w:rsidRPr="001202B4" w:rsidRDefault="00FA43D6" w:rsidP="005F283A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Половозрастная характеристика детей: мальчиков - </w:t>
      </w:r>
      <w:r w:rsidR="00583D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65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девочек- </w:t>
      </w:r>
      <w:r w:rsidR="00583D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35</w:t>
      </w:r>
      <w:r w:rsidR="005F28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A43D6" w:rsidRPr="001202B4" w:rsidRDefault="00FA43D6" w:rsidP="005F283A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наполняемости группы соответствуют требованиям </w:t>
      </w:r>
      <w:proofErr w:type="spellStart"/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Типовому п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ложению. Группы однородны по возрастному составу детей</w:t>
      </w:r>
      <w:r w:rsidR="00E700F8"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1202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8413F" w:rsidRPr="001202B4" w:rsidRDefault="00B8413F" w:rsidP="005F283A">
      <w:pPr>
        <w:shd w:val="clear" w:color="auto" w:fill="FFFFFF"/>
        <w:spacing w:before="82" w:after="82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Детский сад работает по графику пятидневной рабочей недели с двумя выхо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ными днями (суббота, воскресенье) для всех возрастных групп.</w:t>
      </w:r>
    </w:p>
    <w:p w:rsidR="005F283A" w:rsidRDefault="00B8413F" w:rsidP="005F283A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 xml:space="preserve">Ежедневная продолжительность работы </w:t>
      </w:r>
      <w:r w:rsidRPr="000867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F283A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- 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 xml:space="preserve"> 12 часов.  </w:t>
      </w:r>
    </w:p>
    <w:p w:rsidR="00B8413F" w:rsidRPr="001202B4" w:rsidRDefault="00B8413F" w:rsidP="005F283A">
      <w:pPr>
        <w:spacing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Режим работы: с 7 часов 00 минут до 19 часов 00 минут.</w:t>
      </w:r>
    </w:p>
    <w:p w:rsidR="0082609E" w:rsidRDefault="0082609E" w:rsidP="005D199E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5F283A" w:rsidRPr="00D43DF1" w:rsidRDefault="005D199E" w:rsidP="007D7ADF">
      <w:pPr>
        <w:pStyle w:val="aa"/>
        <w:numPr>
          <w:ilvl w:val="1"/>
          <w:numId w:val="6"/>
        </w:numPr>
        <w:ind w:left="0" w:firstLine="567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D43DF1">
        <w:rPr>
          <w:rFonts w:ascii="Times New Roman" w:hAnsi="Times New Roman"/>
          <w:b/>
          <w:sz w:val="28"/>
          <w:szCs w:val="28"/>
        </w:rPr>
        <w:t xml:space="preserve">Цели и задачи </w:t>
      </w:r>
      <w:r w:rsidR="00D43DF1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5F283A" w:rsidRPr="00D43DF1">
        <w:rPr>
          <w:rFonts w:ascii="Times New Roman" w:hAnsi="Times New Roman"/>
          <w:b/>
          <w:sz w:val="28"/>
          <w:szCs w:val="28"/>
        </w:rPr>
        <w:t>МБДОУ № 16.</w:t>
      </w:r>
    </w:p>
    <w:p w:rsidR="0075400F" w:rsidRDefault="005F283A" w:rsidP="005F283A">
      <w:pPr>
        <w:pStyle w:val="aa"/>
        <w:ind w:left="3283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5F283A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75400F" w:rsidRDefault="00FA43D6" w:rsidP="005F283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02B4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Цель:</w:t>
      </w:r>
      <w:r w:rsidR="004A7902" w:rsidRPr="004A790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5400F" w:rsidRPr="0075400F"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ребёнком</w:t>
      </w:r>
      <w:r w:rsidR="0075400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5400F">
        <w:rPr>
          <w:rFonts w:ascii="Times New Roman" w:hAnsi="Times New Roman"/>
          <w:sz w:val="28"/>
          <w:szCs w:val="28"/>
        </w:rPr>
        <w:t>раннего детства, формирование основ базовой культуры личности, всестороннее ра</w:t>
      </w:r>
      <w:r w:rsidR="0075400F">
        <w:rPr>
          <w:rFonts w:ascii="Times New Roman" w:hAnsi="Times New Roman"/>
          <w:sz w:val="28"/>
          <w:szCs w:val="28"/>
        </w:rPr>
        <w:t>з</w:t>
      </w:r>
      <w:r w:rsidR="0075400F">
        <w:rPr>
          <w:rFonts w:ascii="Times New Roman" w:hAnsi="Times New Roman"/>
          <w:sz w:val="28"/>
          <w:szCs w:val="28"/>
        </w:rPr>
        <w:t xml:space="preserve">витие психических и физических качеств в </w:t>
      </w:r>
      <w:r w:rsidR="00691122">
        <w:rPr>
          <w:rFonts w:ascii="Times New Roman" w:hAnsi="Times New Roman"/>
          <w:sz w:val="28"/>
          <w:szCs w:val="28"/>
        </w:rPr>
        <w:t>соответствии</w:t>
      </w:r>
      <w:r w:rsidR="0075400F">
        <w:rPr>
          <w:rFonts w:ascii="Times New Roman" w:hAnsi="Times New Roman"/>
          <w:sz w:val="28"/>
          <w:szCs w:val="28"/>
        </w:rPr>
        <w:t xml:space="preserve"> с возрастными и индивид</w:t>
      </w:r>
      <w:r w:rsidR="0075400F">
        <w:rPr>
          <w:rFonts w:ascii="Times New Roman" w:hAnsi="Times New Roman"/>
          <w:sz w:val="28"/>
          <w:szCs w:val="28"/>
        </w:rPr>
        <w:t>у</w:t>
      </w:r>
      <w:r w:rsidR="0075400F">
        <w:rPr>
          <w:rFonts w:ascii="Times New Roman" w:hAnsi="Times New Roman"/>
          <w:sz w:val="28"/>
          <w:szCs w:val="28"/>
        </w:rPr>
        <w:t>альными особенностями, подготовка ребёнка к жизни в современном обществе</w:t>
      </w:r>
      <w:r w:rsidR="008A4797">
        <w:rPr>
          <w:rFonts w:ascii="Times New Roman" w:hAnsi="Times New Roman"/>
          <w:sz w:val="28"/>
          <w:szCs w:val="28"/>
        </w:rPr>
        <w:t>.</w:t>
      </w:r>
    </w:p>
    <w:p w:rsidR="008A4797" w:rsidRDefault="008A4797" w:rsidP="005F283A">
      <w:pPr>
        <w:pStyle w:val="27"/>
        <w:shd w:val="clear" w:color="auto" w:fill="auto"/>
        <w:spacing w:before="0" w:after="0" w:line="360" w:lineRule="auto"/>
        <w:ind w:left="20" w:right="20" w:firstLine="547"/>
        <w:jc w:val="both"/>
        <w:rPr>
          <w:rStyle w:val="afb"/>
          <w:sz w:val="28"/>
          <w:szCs w:val="28"/>
        </w:rPr>
      </w:pPr>
      <w:r>
        <w:rPr>
          <w:sz w:val="28"/>
          <w:szCs w:val="28"/>
        </w:rPr>
        <w:t>К</w:t>
      </w:r>
      <w:r w:rsidRPr="00C149D7">
        <w:rPr>
          <w:sz w:val="28"/>
          <w:szCs w:val="28"/>
        </w:rPr>
        <w:t xml:space="preserve">оллектив </w:t>
      </w:r>
      <w:r w:rsidR="005F283A">
        <w:rPr>
          <w:sz w:val="28"/>
          <w:szCs w:val="28"/>
        </w:rPr>
        <w:t>МБ</w:t>
      </w:r>
      <w:r w:rsidRPr="00C149D7">
        <w:rPr>
          <w:sz w:val="28"/>
          <w:szCs w:val="28"/>
        </w:rPr>
        <w:t>ДОУ решает следующие</w:t>
      </w:r>
      <w:r w:rsidRPr="00C149D7">
        <w:rPr>
          <w:rStyle w:val="afb"/>
          <w:sz w:val="28"/>
          <w:szCs w:val="28"/>
        </w:rPr>
        <w:t xml:space="preserve"> задачи:</w:t>
      </w:r>
    </w:p>
    <w:p w:rsidR="008A4797" w:rsidRPr="00605777" w:rsidRDefault="008A4797" w:rsidP="005F283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t xml:space="preserve">- </w:t>
      </w:r>
      <w:r w:rsidRPr="00605777">
        <w:rPr>
          <w:rFonts w:ascii="Times New Roman" w:hAnsi="Times New Roman"/>
          <w:sz w:val="28"/>
          <w:szCs w:val="28"/>
        </w:rPr>
        <w:t>охрана жизни и укрепление физического и психического здоровья воспитанн</w:t>
      </w:r>
      <w:r w:rsidRPr="00605777">
        <w:rPr>
          <w:rFonts w:ascii="Times New Roman" w:hAnsi="Times New Roman"/>
          <w:sz w:val="28"/>
          <w:szCs w:val="28"/>
        </w:rPr>
        <w:t>и</w:t>
      </w:r>
      <w:r w:rsidRPr="00605777">
        <w:rPr>
          <w:rFonts w:ascii="Times New Roman" w:hAnsi="Times New Roman"/>
          <w:sz w:val="28"/>
          <w:szCs w:val="28"/>
        </w:rPr>
        <w:t>ков;</w:t>
      </w:r>
    </w:p>
    <w:p w:rsidR="008A4797" w:rsidRPr="00605777" w:rsidRDefault="008A4797" w:rsidP="005F283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</w:t>
      </w:r>
      <w:r w:rsidRPr="00605777">
        <w:rPr>
          <w:rFonts w:ascii="Times New Roman" w:hAnsi="Times New Roman"/>
          <w:sz w:val="28"/>
          <w:szCs w:val="28"/>
        </w:rPr>
        <w:t>создание условий  для социальной адаптации и ранней социализации восп</w:t>
      </w:r>
      <w:r w:rsidRPr="00605777">
        <w:rPr>
          <w:rFonts w:ascii="Times New Roman" w:hAnsi="Times New Roman"/>
          <w:sz w:val="28"/>
          <w:szCs w:val="28"/>
        </w:rPr>
        <w:t>и</w:t>
      </w:r>
      <w:r w:rsidR="005F283A">
        <w:rPr>
          <w:rFonts w:ascii="Times New Roman" w:hAnsi="Times New Roman"/>
          <w:sz w:val="28"/>
          <w:szCs w:val="28"/>
        </w:rPr>
        <w:t>танников</w:t>
      </w:r>
      <w:r w:rsidRPr="00605777">
        <w:rPr>
          <w:rFonts w:ascii="Times New Roman" w:hAnsi="Times New Roman"/>
          <w:sz w:val="28"/>
          <w:szCs w:val="28"/>
        </w:rPr>
        <w:t xml:space="preserve">; </w:t>
      </w:r>
    </w:p>
    <w:p w:rsidR="008A4797" w:rsidRPr="00605777" w:rsidRDefault="008A4797" w:rsidP="005F283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5777">
        <w:rPr>
          <w:rFonts w:ascii="Times New Roman" w:hAnsi="Times New Roman"/>
          <w:sz w:val="28"/>
          <w:szCs w:val="28"/>
        </w:rPr>
        <w:t>- обеспечение познавател</w:t>
      </w:r>
      <w:r>
        <w:rPr>
          <w:rFonts w:ascii="Times New Roman" w:hAnsi="Times New Roman"/>
          <w:sz w:val="28"/>
          <w:szCs w:val="28"/>
        </w:rPr>
        <w:t xml:space="preserve">ьного, </w:t>
      </w:r>
      <w:r w:rsidRPr="00605777">
        <w:rPr>
          <w:rFonts w:ascii="Times New Roman" w:hAnsi="Times New Roman"/>
          <w:sz w:val="28"/>
          <w:szCs w:val="28"/>
        </w:rPr>
        <w:t>речевого, социально-личностного, художес</w:t>
      </w:r>
      <w:r w:rsidRPr="00605777">
        <w:rPr>
          <w:rFonts w:ascii="Times New Roman" w:hAnsi="Times New Roman"/>
          <w:sz w:val="28"/>
          <w:szCs w:val="28"/>
        </w:rPr>
        <w:t>т</w:t>
      </w:r>
      <w:r w:rsidRPr="00605777">
        <w:rPr>
          <w:rFonts w:ascii="Times New Roman" w:hAnsi="Times New Roman"/>
          <w:sz w:val="28"/>
          <w:szCs w:val="28"/>
        </w:rPr>
        <w:t>венно-эстетического и физического развития воспитанников;</w:t>
      </w:r>
    </w:p>
    <w:p w:rsidR="008A4797" w:rsidRPr="00605777" w:rsidRDefault="008A4797" w:rsidP="005F283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5777">
        <w:rPr>
          <w:rFonts w:ascii="Times New Roman" w:hAnsi="Times New Roman"/>
          <w:sz w:val="28"/>
          <w:szCs w:val="28"/>
        </w:rPr>
        <w:t>- взаимодействие с семьями для обеспечения полноценного развития воспита</w:t>
      </w:r>
      <w:r w:rsidRPr="00605777">
        <w:rPr>
          <w:rFonts w:ascii="Times New Roman" w:hAnsi="Times New Roman"/>
          <w:sz w:val="28"/>
          <w:szCs w:val="28"/>
        </w:rPr>
        <w:t>н</w:t>
      </w:r>
      <w:r w:rsidRPr="00605777">
        <w:rPr>
          <w:rFonts w:ascii="Times New Roman" w:hAnsi="Times New Roman"/>
          <w:sz w:val="28"/>
          <w:szCs w:val="28"/>
        </w:rPr>
        <w:t>ников;</w:t>
      </w:r>
    </w:p>
    <w:p w:rsidR="008A4797" w:rsidRDefault="008A4797" w:rsidP="005F283A">
      <w:pPr>
        <w:pStyle w:val="27"/>
        <w:shd w:val="clear" w:color="auto" w:fill="auto"/>
        <w:tabs>
          <w:tab w:val="left" w:pos="370"/>
        </w:tabs>
        <w:spacing w:before="0" w:after="0" w:line="360" w:lineRule="auto"/>
        <w:ind w:left="200" w:right="20" w:firstLine="5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</w:t>
      </w:r>
      <w:r w:rsidRPr="00C149D7">
        <w:rPr>
          <w:sz w:val="28"/>
          <w:szCs w:val="28"/>
        </w:rPr>
        <w:t xml:space="preserve">оздание атмосферы эмоционального комфорта, </w:t>
      </w:r>
      <w:r>
        <w:rPr>
          <w:sz w:val="28"/>
          <w:szCs w:val="28"/>
        </w:rPr>
        <w:t>для реализации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тельной программы МБДОУ № 16;</w:t>
      </w:r>
    </w:p>
    <w:p w:rsidR="008A4797" w:rsidRDefault="008A4797" w:rsidP="005F283A">
      <w:pPr>
        <w:pStyle w:val="27"/>
        <w:shd w:val="clear" w:color="auto" w:fill="auto"/>
        <w:tabs>
          <w:tab w:val="left" w:pos="288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149D7">
        <w:rPr>
          <w:sz w:val="28"/>
          <w:szCs w:val="28"/>
        </w:rPr>
        <w:t>овышение профессионального мастерства педагогов.</w:t>
      </w:r>
    </w:p>
    <w:p w:rsidR="008A4797" w:rsidRDefault="008A4797" w:rsidP="00676101">
      <w:pPr>
        <w:pStyle w:val="27"/>
        <w:shd w:val="clear" w:color="auto" w:fill="auto"/>
        <w:spacing w:before="0" w:after="0" w:line="240" w:lineRule="auto"/>
        <w:ind w:left="20" w:right="20" w:firstLine="547"/>
        <w:jc w:val="center"/>
        <w:rPr>
          <w:b/>
          <w:sz w:val="28"/>
          <w:szCs w:val="28"/>
        </w:rPr>
      </w:pPr>
    </w:p>
    <w:p w:rsidR="00676101" w:rsidRPr="00104D45" w:rsidRDefault="00676101" w:rsidP="007D7ADF">
      <w:pPr>
        <w:pStyle w:val="27"/>
        <w:numPr>
          <w:ilvl w:val="1"/>
          <w:numId w:val="7"/>
        </w:numPr>
        <w:shd w:val="clear" w:color="auto" w:fill="auto"/>
        <w:spacing w:before="0" w:after="0" w:line="240" w:lineRule="auto"/>
        <w:ind w:left="0" w:right="20" w:firstLine="0"/>
        <w:rPr>
          <w:b/>
          <w:sz w:val="28"/>
          <w:szCs w:val="28"/>
        </w:rPr>
      </w:pPr>
      <w:r w:rsidRPr="00104D45">
        <w:rPr>
          <w:b/>
          <w:sz w:val="28"/>
          <w:szCs w:val="28"/>
        </w:rPr>
        <w:t xml:space="preserve">Основные принципы и подходы построения </w:t>
      </w:r>
      <w:r w:rsidR="00D43DF1" w:rsidRPr="00104D45">
        <w:rPr>
          <w:b/>
          <w:sz w:val="28"/>
          <w:szCs w:val="28"/>
        </w:rPr>
        <w:t>П</w:t>
      </w:r>
      <w:r w:rsidRPr="00104D45">
        <w:rPr>
          <w:b/>
          <w:sz w:val="28"/>
          <w:szCs w:val="28"/>
        </w:rPr>
        <w:t xml:space="preserve">рограммы </w:t>
      </w:r>
      <w:r w:rsidR="00104D45" w:rsidRPr="00104D45">
        <w:rPr>
          <w:b/>
          <w:sz w:val="28"/>
          <w:szCs w:val="28"/>
        </w:rPr>
        <w:t xml:space="preserve"> </w:t>
      </w:r>
      <w:r w:rsidR="0099502D" w:rsidRPr="00104D45">
        <w:rPr>
          <w:b/>
          <w:sz w:val="28"/>
          <w:szCs w:val="28"/>
        </w:rPr>
        <w:t xml:space="preserve">в </w:t>
      </w:r>
      <w:r w:rsidRPr="00104D45">
        <w:rPr>
          <w:b/>
          <w:sz w:val="28"/>
          <w:szCs w:val="28"/>
        </w:rPr>
        <w:t>МБДОУ № 16.</w:t>
      </w:r>
    </w:p>
    <w:p w:rsidR="00676101" w:rsidRDefault="00676101" w:rsidP="00676101">
      <w:pPr>
        <w:pStyle w:val="27"/>
        <w:shd w:val="clear" w:color="auto" w:fill="auto"/>
        <w:spacing w:before="0" w:after="0" w:line="240" w:lineRule="auto"/>
        <w:ind w:left="20" w:right="20" w:firstLine="547"/>
        <w:jc w:val="center"/>
        <w:rPr>
          <w:b/>
          <w:sz w:val="28"/>
          <w:szCs w:val="28"/>
        </w:rPr>
      </w:pPr>
    </w:p>
    <w:p w:rsidR="00676101" w:rsidRPr="005F283A" w:rsidRDefault="00676101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right="20"/>
        <w:jc w:val="both"/>
        <w:rPr>
          <w:sz w:val="28"/>
          <w:szCs w:val="28"/>
        </w:rPr>
      </w:pPr>
      <w:r w:rsidRPr="005F283A">
        <w:rPr>
          <w:sz w:val="28"/>
          <w:szCs w:val="28"/>
        </w:rPr>
        <w:t xml:space="preserve">Принцип </w:t>
      </w:r>
      <w:proofErr w:type="spellStart"/>
      <w:r w:rsidRPr="005F283A">
        <w:rPr>
          <w:sz w:val="28"/>
          <w:szCs w:val="28"/>
        </w:rPr>
        <w:t>гуманизации</w:t>
      </w:r>
      <w:proofErr w:type="spellEnd"/>
      <w:r w:rsidRPr="005F283A">
        <w:rPr>
          <w:sz w:val="28"/>
          <w:szCs w:val="28"/>
        </w:rPr>
        <w:t xml:space="preserve"> воспитательно-образовательного </w:t>
      </w:r>
      <w:r w:rsidR="00691122" w:rsidRPr="005F283A">
        <w:rPr>
          <w:sz w:val="28"/>
          <w:szCs w:val="28"/>
        </w:rPr>
        <w:t>процесса</w:t>
      </w:r>
      <w:r w:rsidRPr="005F283A">
        <w:rPr>
          <w:sz w:val="28"/>
          <w:szCs w:val="28"/>
        </w:rPr>
        <w:t xml:space="preserve">. </w:t>
      </w:r>
    </w:p>
    <w:p w:rsidR="00820168" w:rsidRPr="005F283A" w:rsidRDefault="00820168" w:rsidP="005F283A">
      <w:pPr>
        <w:pStyle w:val="27"/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 xml:space="preserve">Основываясь на </w:t>
      </w:r>
      <w:r w:rsidRPr="0099502D">
        <w:rPr>
          <w:sz w:val="28"/>
          <w:szCs w:val="28"/>
        </w:rPr>
        <w:t>принципах</w:t>
      </w:r>
      <w:r w:rsidRPr="005F283A">
        <w:rPr>
          <w:b/>
          <w:sz w:val="28"/>
          <w:szCs w:val="28"/>
        </w:rPr>
        <w:t xml:space="preserve"> </w:t>
      </w:r>
      <w:r w:rsidRPr="005F283A">
        <w:rPr>
          <w:sz w:val="28"/>
          <w:szCs w:val="28"/>
        </w:rPr>
        <w:t xml:space="preserve">гуманистической </w:t>
      </w:r>
      <w:r w:rsidR="003B2123" w:rsidRPr="005F283A">
        <w:rPr>
          <w:sz w:val="28"/>
          <w:szCs w:val="28"/>
        </w:rPr>
        <w:t>педагогики,</w:t>
      </w:r>
      <w:r w:rsidRPr="005F283A">
        <w:rPr>
          <w:sz w:val="28"/>
          <w:szCs w:val="28"/>
        </w:rPr>
        <w:t xml:space="preserve"> педагоги считают главной целью всест</w:t>
      </w:r>
      <w:r w:rsidR="0099502D">
        <w:rPr>
          <w:sz w:val="28"/>
          <w:szCs w:val="28"/>
        </w:rPr>
        <w:t xml:space="preserve">ороннее и гармоничное развитие </w:t>
      </w:r>
      <w:r w:rsidRPr="005F283A">
        <w:rPr>
          <w:sz w:val="28"/>
          <w:szCs w:val="28"/>
        </w:rPr>
        <w:t xml:space="preserve"> ребенка раннего возраста</w:t>
      </w:r>
      <w:r w:rsidR="00676101" w:rsidRPr="005F283A">
        <w:rPr>
          <w:sz w:val="28"/>
          <w:szCs w:val="28"/>
        </w:rPr>
        <w:t>.</w:t>
      </w:r>
    </w:p>
    <w:p w:rsidR="00676101" w:rsidRPr="005F283A" w:rsidRDefault="00676101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Полноценное про</w:t>
      </w:r>
      <w:r w:rsidRPr="005F283A">
        <w:rPr>
          <w:sz w:val="28"/>
          <w:szCs w:val="28"/>
        </w:rPr>
        <w:softHyphen/>
        <w:t xml:space="preserve">живание </w:t>
      </w:r>
      <w:r w:rsidR="003B2123" w:rsidRPr="005F283A">
        <w:rPr>
          <w:sz w:val="28"/>
          <w:szCs w:val="28"/>
        </w:rPr>
        <w:t>ребёнком всех этапов раннего детства.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Построение образовательной деятельности на основе индивидуальных ос</w:t>
      </w:r>
      <w:r w:rsidRPr="005F283A">
        <w:rPr>
          <w:sz w:val="28"/>
          <w:szCs w:val="28"/>
        </w:rPr>
        <w:t>о</w:t>
      </w:r>
      <w:r w:rsidRPr="005F283A">
        <w:rPr>
          <w:sz w:val="28"/>
          <w:szCs w:val="28"/>
        </w:rPr>
        <w:t>бенностей каждого ребёнка.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Содействие и сотрудничество детей и взрослых, признание ребёнка полн</w:t>
      </w:r>
      <w:r w:rsidRPr="005F283A">
        <w:rPr>
          <w:sz w:val="28"/>
          <w:szCs w:val="28"/>
        </w:rPr>
        <w:t>о</w:t>
      </w:r>
      <w:r w:rsidRPr="005F283A">
        <w:rPr>
          <w:sz w:val="28"/>
          <w:szCs w:val="28"/>
        </w:rPr>
        <w:t>ценным участником образовательных отношений.</w:t>
      </w:r>
    </w:p>
    <w:p w:rsidR="00820168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Поддержка инициативы детей в различных видах деятельности.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Сотрудничество детского сада с семьёй.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 xml:space="preserve">Приобщение детей к элементам </w:t>
      </w:r>
      <w:proofErr w:type="spellStart"/>
      <w:r w:rsidRPr="005F283A">
        <w:rPr>
          <w:sz w:val="28"/>
          <w:szCs w:val="28"/>
        </w:rPr>
        <w:t>социокультурных</w:t>
      </w:r>
      <w:proofErr w:type="spellEnd"/>
      <w:r w:rsidRPr="005F283A">
        <w:rPr>
          <w:sz w:val="28"/>
          <w:szCs w:val="28"/>
        </w:rPr>
        <w:t xml:space="preserve"> норм, традициям семьи, общества и государства.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Формирование познавательных интересов и познавательных действий р</w:t>
      </w:r>
      <w:r w:rsidRPr="005F283A">
        <w:rPr>
          <w:sz w:val="28"/>
          <w:szCs w:val="28"/>
        </w:rPr>
        <w:t>е</w:t>
      </w:r>
      <w:r w:rsidRPr="005F283A">
        <w:rPr>
          <w:sz w:val="28"/>
          <w:szCs w:val="28"/>
        </w:rPr>
        <w:t>бёнка в различных видах деятельности.</w:t>
      </w:r>
    </w:p>
    <w:p w:rsidR="003B2123" w:rsidRPr="005F283A" w:rsidRDefault="003B2123" w:rsidP="007D7ADF">
      <w:pPr>
        <w:pStyle w:val="27"/>
        <w:numPr>
          <w:ilvl w:val="0"/>
          <w:numId w:val="44"/>
        </w:numPr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Соответствие условий, требований, методов воспитания и обучения возра</w:t>
      </w:r>
      <w:r w:rsidRPr="005F283A">
        <w:rPr>
          <w:sz w:val="28"/>
          <w:szCs w:val="28"/>
        </w:rPr>
        <w:t>с</w:t>
      </w:r>
      <w:r w:rsidRPr="005F283A">
        <w:rPr>
          <w:sz w:val="28"/>
          <w:szCs w:val="28"/>
        </w:rPr>
        <w:t>ту и особенностям развития детей</w:t>
      </w:r>
      <w:r w:rsidR="0099502D">
        <w:rPr>
          <w:sz w:val="28"/>
          <w:szCs w:val="28"/>
        </w:rPr>
        <w:t xml:space="preserve"> раннего возраста</w:t>
      </w:r>
      <w:r w:rsidRPr="005F283A">
        <w:rPr>
          <w:sz w:val="28"/>
          <w:szCs w:val="28"/>
        </w:rPr>
        <w:t>.</w:t>
      </w:r>
    </w:p>
    <w:p w:rsidR="00820168" w:rsidRPr="005F283A" w:rsidRDefault="00820168" w:rsidP="005F283A">
      <w:pPr>
        <w:pStyle w:val="27"/>
        <w:shd w:val="clear" w:color="auto" w:fill="auto"/>
        <w:spacing w:before="0" w:after="0" w:line="360" w:lineRule="auto"/>
        <w:ind w:left="20" w:right="20" w:firstLine="547"/>
        <w:jc w:val="both"/>
        <w:rPr>
          <w:sz w:val="28"/>
          <w:szCs w:val="28"/>
        </w:rPr>
      </w:pPr>
      <w:r w:rsidRPr="005F283A">
        <w:rPr>
          <w:sz w:val="28"/>
          <w:szCs w:val="28"/>
        </w:rPr>
        <w:t>Педагоги дошкольного учреждения творчески подходят к выбору вариа</w:t>
      </w:r>
      <w:r w:rsidRPr="005F283A">
        <w:rPr>
          <w:sz w:val="28"/>
          <w:szCs w:val="28"/>
        </w:rPr>
        <w:softHyphen/>
        <w:t>тивных программ и технологий, направляя усилия на построение целостного педагогическ</w:t>
      </w:r>
      <w:r w:rsidRPr="005F283A">
        <w:rPr>
          <w:sz w:val="28"/>
          <w:szCs w:val="28"/>
        </w:rPr>
        <w:t>о</w:t>
      </w:r>
      <w:r w:rsidRPr="005F283A">
        <w:rPr>
          <w:sz w:val="28"/>
          <w:szCs w:val="28"/>
        </w:rPr>
        <w:t>го процесса, обеспечивающего полноценное, всестороннее развитие ребенка: физ</w:t>
      </w:r>
      <w:r w:rsidRPr="005F283A">
        <w:rPr>
          <w:sz w:val="28"/>
          <w:szCs w:val="28"/>
        </w:rPr>
        <w:t>и</w:t>
      </w:r>
      <w:r w:rsidRPr="005F283A">
        <w:rPr>
          <w:sz w:val="28"/>
          <w:szCs w:val="28"/>
        </w:rPr>
        <w:lastRenderedPageBreak/>
        <w:t>ческое, социальное,</w:t>
      </w:r>
      <w:r w:rsidR="0099502D">
        <w:rPr>
          <w:sz w:val="28"/>
          <w:szCs w:val="28"/>
        </w:rPr>
        <w:t xml:space="preserve"> познавательное, речевое, </w:t>
      </w:r>
      <w:r w:rsidRPr="005F283A">
        <w:rPr>
          <w:sz w:val="28"/>
          <w:szCs w:val="28"/>
        </w:rPr>
        <w:t xml:space="preserve"> художественн</w:t>
      </w:r>
      <w:proofErr w:type="gramStart"/>
      <w:r w:rsidRPr="005F283A">
        <w:rPr>
          <w:sz w:val="28"/>
          <w:szCs w:val="28"/>
        </w:rPr>
        <w:t>о-</w:t>
      </w:r>
      <w:proofErr w:type="gramEnd"/>
      <w:r w:rsidRPr="005F283A">
        <w:rPr>
          <w:sz w:val="28"/>
          <w:szCs w:val="28"/>
        </w:rPr>
        <w:t xml:space="preserve"> эстетическое во вза</w:t>
      </w:r>
      <w:r w:rsidRPr="005F283A">
        <w:rPr>
          <w:sz w:val="28"/>
          <w:szCs w:val="28"/>
        </w:rPr>
        <w:t>и</w:t>
      </w:r>
      <w:r w:rsidRPr="005F283A">
        <w:rPr>
          <w:sz w:val="28"/>
          <w:szCs w:val="28"/>
        </w:rPr>
        <w:t>мосвязи.</w:t>
      </w:r>
    </w:p>
    <w:p w:rsidR="00ED0E3F" w:rsidRPr="00ED0E3F" w:rsidRDefault="00ED0E3F" w:rsidP="007D7ADF">
      <w:pPr>
        <w:pStyle w:val="body"/>
        <w:numPr>
          <w:ilvl w:val="1"/>
          <w:numId w:val="7"/>
        </w:numPr>
        <w:spacing w:before="0" w:beforeAutospacing="0" w:after="0" w:afterAutospacing="0"/>
        <w:rPr>
          <w:sz w:val="28"/>
          <w:szCs w:val="28"/>
        </w:rPr>
      </w:pPr>
      <w:r w:rsidRPr="00ED0E3F">
        <w:rPr>
          <w:sz w:val="28"/>
          <w:szCs w:val="28"/>
        </w:rPr>
        <w:t>Планируемые результаты усвоения программы</w:t>
      </w:r>
    </w:p>
    <w:p w:rsidR="00ED0E3F" w:rsidRPr="00ED0E3F" w:rsidRDefault="00ED0E3F" w:rsidP="00ED0E3F">
      <w:p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 xml:space="preserve">          Результатами освоения программы являются целевые ориентиры дошкольного образования, которые представляют собой социально-нормативные возрастные х</w:t>
      </w:r>
      <w:r w:rsidRPr="00ED0E3F">
        <w:rPr>
          <w:rFonts w:ascii="Times New Roman" w:eastAsia="Calibri" w:hAnsi="Times New Roman"/>
          <w:sz w:val="28"/>
          <w:szCs w:val="28"/>
        </w:rPr>
        <w:t>а</w:t>
      </w:r>
      <w:r w:rsidRPr="00ED0E3F">
        <w:rPr>
          <w:rFonts w:ascii="Times New Roman" w:eastAsia="Calibri" w:hAnsi="Times New Roman"/>
          <w:sz w:val="28"/>
          <w:szCs w:val="28"/>
        </w:rPr>
        <w:t xml:space="preserve">рактеристики возможных достижений ребенка. </w:t>
      </w:r>
    </w:p>
    <w:p w:rsidR="00ED0E3F" w:rsidRPr="00ED0E3F" w:rsidRDefault="00ED0E3F" w:rsidP="00ED0E3F">
      <w:p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 xml:space="preserve">         К целевым ориентирам дошкольного образования относятся следующие соц</w:t>
      </w:r>
      <w:r w:rsidRPr="00ED0E3F">
        <w:rPr>
          <w:rFonts w:ascii="Times New Roman" w:eastAsia="Calibri" w:hAnsi="Times New Roman"/>
          <w:sz w:val="28"/>
          <w:szCs w:val="28"/>
        </w:rPr>
        <w:t>и</w:t>
      </w:r>
      <w:r w:rsidRPr="00ED0E3F">
        <w:rPr>
          <w:rFonts w:ascii="Times New Roman" w:eastAsia="Calibri" w:hAnsi="Times New Roman"/>
          <w:sz w:val="28"/>
          <w:szCs w:val="28"/>
        </w:rPr>
        <w:t>ально-нормативные возрастные характеристики возможных достижений ребенка:</w:t>
      </w:r>
    </w:p>
    <w:p w:rsidR="00ED0E3F" w:rsidRPr="00ED0E3F" w:rsidRDefault="00ED0E3F" w:rsidP="00ED0E3F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ED0E3F" w:rsidRPr="00691122" w:rsidRDefault="00ED0E3F" w:rsidP="00691122">
      <w:pPr>
        <w:pStyle w:val="aa"/>
        <w:numPr>
          <w:ilvl w:val="1"/>
          <w:numId w:val="7"/>
        </w:numPr>
        <w:jc w:val="both"/>
        <w:rPr>
          <w:rFonts w:ascii="Times New Roman" w:eastAsia="Calibri" w:hAnsi="Times New Roman"/>
          <w:i/>
          <w:sz w:val="28"/>
          <w:szCs w:val="28"/>
        </w:rPr>
      </w:pPr>
      <w:r w:rsidRPr="00691122">
        <w:rPr>
          <w:rFonts w:ascii="Times New Roman" w:eastAsia="Calibri" w:hAnsi="Times New Roman"/>
          <w:b/>
          <w:sz w:val="28"/>
          <w:szCs w:val="28"/>
        </w:rPr>
        <w:t>Целевые ориентиры образования в раннем возрасте</w:t>
      </w:r>
      <w:r w:rsidRPr="00691122">
        <w:rPr>
          <w:rFonts w:ascii="Times New Roman" w:eastAsia="Calibri" w:hAnsi="Times New Roman"/>
          <w:i/>
          <w:sz w:val="28"/>
          <w:szCs w:val="28"/>
        </w:rPr>
        <w:t>:</w:t>
      </w:r>
    </w:p>
    <w:p w:rsidR="00ED0E3F" w:rsidRPr="00ED0E3F" w:rsidRDefault="00ED0E3F" w:rsidP="00ED0E3F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</w:t>
      </w:r>
      <w:r w:rsidRPr="00ED0E3F">
        <w:rPr>
          <w:rFonts w:ascii="Times New Roman" w:eastAsia="Calibri" w:hAnsi="Times New Roman"/>
          <w:sz w:val="28"/>
          <w:szCs w:val="28"/>
        </w:rPr>
        <w:t>е</w:t>
      </w:r>
      <w:r w:rsidRPr="00ED0E3F">
        <w:rPr>
          <w:rFonts w:ascii="Times New Roman" w:eastAsia="Calibri" w:hAnsi="Times New Roman"/>
          <w:sz w:val="28"/>
          <w:szCs w:val="28"/>
        </w:rPr>
        <w:t>мится проявлять настойчивость в достижении результата своих действий;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владеет активной речью, включенной в общение; может обращаться с вопрос</w:t>
      </w:r>
      <w:r w:rsidRPr="00ED0E3F">
        <w:rPr>
          <w:rFonts w:ascii="Times New Roman" w:eastAsia="Calibri" w:hAnsi="Times New Roman"/>
          <w:sz w:val="28"/>
          <w:szCs w:val="28"/>
        </w:rPr>
        <w:t>а</w:t>
      </w:r>
      <w:r w:rsidRPr="00ED0E3F">
        <w:rPr>
          <w:rFonts w:ascii="Times New Roman" w:eastAsia="Calibri" w:hAnsi="Times New Roman"/>
          <w:sz w:val="28"/>
          <w:szCs w:val="28"/>
        </w:rPr>
        <w:t>ми и просьбами, понимает речь взрослых; знает названия окружающих предм</w:t>
      </w:r>
      <w:r w:rsidRPr="00ED0E3F">
        <w:rPr>
          <w:rFonts w:ascii="Times New Roman" w:eastAsia="Calibri" w:hAnsi="Times New Roman"/>
          <w:sz w:val="28"/>
          <w:szCs w:val="28"/>
        </w:rPr>
        <w:t>е</w:t>
      </w:r>
      <w:r w:rsidRPr="00ED0E3F">
        <w:rPr>
          <w:rFonts w:ascii="Times New Roman" w:eastAsia="Calibri" w:hAnsi="Times New Roman"/>
          <w:sz w:val="28"/>
          <w:szCs w:val="28"/>
        </w:rPr>
        <w:t>тов и игрушек;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 xml:space="preserve">стремится к общению </w:t>
      </w:r>
      <w:proofErr w:type="gramStart"/>
      <w:r w:rsidRPr="00ED0E3F">
        <w:rPr>
          <w:rFonts w:ascii="Times New Roman" w:eastAsia="Calibri" w:hAnsi="Times New Roman"/>
          <w:sz w:val="28"/>
          <w:szCs w:val="28"/>
        </w:rPr>
        <w:t>со</w:t>
      </w:r>
      <w:proofErr w:type="gramEnd"/>
      <w:r w:rsidRPr="00ED0E3F">
        <w:rPr>
          <w:rFonts w:ascii="Times New Roman" w:eastAsia="Calibri" w:hAnsi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</w:t>
      </w:r>
      <w:r w:rsidRPr="00ED0E3F">
        <w:rPr>
          <w:rFonts w:ascii="Times New Roman" w:eastAsia="Calibri" w:hAnsi="Times New Roman"/>
          <w:sz w:val="28"/>
          <w:szCs w:val="28"/>
        </w:rPr>
        <w:t>о</w:t>
      </w:r>
      <w:r w:rsidRPr="00ED0E3F">
        <w:rPr>
          <w:rFonts w:ascii="Times New Roman" w:eastAsia="Calibri" w:hAnsi="Times New Roman"/>
          <w:sz w:val="28"/>
          <w:szCs w:val="28"/>
        </w:rPr>
        <w:t>изведения культуры и искусства;</w:t>
      </w:r>
    </w:p>
    <w:p w:rsidR="00ED0E3F" w:rsidRPr="00ED0E3F" w:rsidRDefault="00ED0E3F" w:rsidP="007D7ADF">
      <w:pPr>
        <w:numPr>
          <w:ilvl w:val="0"/>
          <w:numId w:val="54"/>
        </w:numPr>
        <w:jc w:val="both"/>
        <w:rPr>
          <w:rFonts w:ascii="Times New Roman" w:eastAsia="Calibri" w:hAnsi="Times New Roman"/>
          <w:sz w:val="28"/>
          <w:szCs w:val="28"/>
        </w:rPr>
      </w:pPr>
      <w:r w:rsidRPr="00ED0E3F">
        <w:rPr>
          <w:rFonts w:ascii="Times New Roman" w:eastAsia="Calibri" w:hAnsi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AC33E5" w:rsidRDefault="00AC33E5" w:rsidP="00ED0E3F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left="1287" w:firstLine="0"/>
        <w:jc w:val="both"/>
        <w:rPr>
          <w:sz w:val="28"/>
          <w:szCs w:val="28"/>
        </w:rPr>
      </w:pPr>
    </w:p>
    <w:p w:rsidR="00ED0E3F" w:rsidRDefault="00ED0E3F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687CCB" w:rsidRPr="0099502D" w:rsidRDefault="00687CCB" w:rsidP="007D7ADF">
      <w:pPr>
        <w:pStyle w:val="aa"/>
        <w:numPr>
          <w:ilvl w:val="1"/>
          <w:numId w:val="7"/>
        </w:numPr>
        <w:ind w:left="0" w:firstLine="13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95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Возрастные особенности психического</w:t>
      </w:r>
      <w:r w:rsidR="008A4797" w:rsidRPr="00995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95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развития детей</w:t>
      </w:r>
      <w:r w:rsidR="00995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раннего возраста</w:t>
      </w:r>
      <w:r w:rsidRPr="00995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687CCB" w:rsidRDefault="00687CCB" w:rsidP="00687CCB">
      <w:pPr>
        <w:ind w:left="90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687CCB" w:rsidRDefault="00687CCB" w:rsidP="007D7ADF">
      <w:pPr>
        <w:pStyle w:val="24"/>
        <w:keepNext/>
        <w:keepLines/>
        <w:numPr>
          <w:ilvl w:val="2"/>
          <w:numId w:val="7"/>
        </w:numPr>
        <w:shd w:val="clear" w:color="auto" w:fill="auto"/>
        <w:spacing w:after="100" w:afterAutospacing="1"/>
        <w:ind w:left="0" w:right="460" w:firstLine="119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bookmark2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8413F">
        <w:rPr>
          <w:rFonts w:ascii="Times New Roman" w:hAnsi="Times New Roman" w:cs="Times New Roman"/>
          <w:b/>
          <w:i/>
          <w:sz w:val="28"/>
          <w:szCs w:val="28"/>
        </w:rPr>
        <w:t>Вторая группа детей раннего возраста</w:t>
      </w:r>
      <w:bookmarkEnd w:id="0"/>
      <w:r w:rsidRPr="00B8413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1" w:name="bookmark3"/>
      <w:r w:rsidRPr="00B8413F">
        <w:rPr>
          <w:rFonts w:ascii="Times New Roman" w:hAnsi="Times New Roman" w:cs="Times New Roman"/>
          <w:b/>
          <w:i/>
          <w:sz w:val="28"/>
          <w:szCs w:val="28"/>
        </w:rPr>
        <w:t>(от одного года до двух лет)</w:t>
      </w:r>
      <w:bookmarkEnd w:id="1"/>
      <w:r w:rsidR="0099502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Ежемесячная прибавка в весе составляет 200-250 граммов, а в росте 1 см. Продо</w:t>
      </w:r>
      <w:r w:rsidRPr="00B8413F">
        <w:rPr>
          <w:sz w:val="28"/>
          <w:szCs w:val="28"/>
        </w:rPr>
        <w:t>л</w:t>
      </w:r>
      <w:r w:rsidRPr="00B8413F">
        <w:rPr>
          <w:sz w:val="28"/>
          <w:szCs w:val="28"/>
        </w:rPr>
        <w:t>жается совершенствование строения и функций внутренних органов, костной, м</w:t>
      </w:r>
      <w:r w:rsidRPr="00B8413F">
        <w:rPr>
          <w:sz w:val="28"/>
          <w:szCs w:val="28"/>
        </w:rPr>
        <w:t>ы</w:t>
      </w:r>
      <w:r w:rsidRPr="00B8413F">
        <w:rPr>
          <w:sz w:val="28"/>
          <w:szCs w:val="28"/>
        </w:rPr>
        <w:t>шечной и центральной нервной системы. Повышается работоспо</w:t>
      </w:r>
      <w:r w:rsidRPr="00B8413F">
        <w:rPr>
          <w:sz w:val="28"/>
          <w:szCs w:val="28"/>
        </w:rPr>
        <w:softHyphen/>
        <w:t>собность нервных клеток. Длительность каждого периода активного бодрство</w:t>
      </w:r>
      <w:r w:rsidRPr="00B8413F">
        <w:rPr>
          <w:sz w:val="28"/>
          <w:szCs w:val="28"/>
        </w:rPr>
        <w:softHyphen/>
        <w:t>вания у детей до полутора лет составляет 3-4 часа, двух лет — 4-5,5 часа.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Постепенно ходьба совершенствуется. Дети учатся свободно передви</w:t>
      </w:r>
      <w:r w:rsidRPr="00B8413F">
        <w:rPr>
          <w:sz w:val="28"/>
          <w:szCs w:val="28"/>
        </w:rPr>
        <w:softHyphen/>
        <w:t>гаться па прогулке: они взбираются на бугорки, ходят по траве, перешаги</w:t>
      </w:r>
      <w:r w:rsidRPr="00B8413F">
        <w:rPr>
          <w:sz w:val="28"/>
          <w:szCs w:val="28"/>
        </w:rPr>
        <w:softHyphen/>
        <w:t>вают через небол</w:t>
      </w:r>
      <w:r w:rsidRPr="00B8413F">
        <w:rPr>
          <w:sz w:val="28"/>
          <w:szCs w:val="28"/>
        </w:rPr>
        <w:t>ь</w:t>
      </w:r>
      <w:r w:rsidRPr="00B8413F">
        <w:rPr>
          <w:sz w:val="28"/>
          <w:szCs w:val="28"/>
        </w:rPr>
        <w:t>шие препятствия, например, палку, лежащую на земле. Исчезает шаркающая похо</w:t>
      </w:r>
      <w:r w:rsidRPr="00B8413F">
        <w:rPr>
          <w:sz w:val="28"/>
          <w:szCs w:val="28"/>
        </w:rPr>
        <w:t>д</w:t>
      </w:r>
      <w:r w:rsidRPr="00B8413F">
        <w:rPr>
          <w:sz w:val="28"/>
          <w:szCs w:val="28"/>
        </w:rPr>
        <w:t>ка. В подвижных играх и на музыкальных заня</w:t>
      </w:r>
      <w:r w:rsidRPr="00B8413F">
        <w:rPr>
          <w:sz w:val="28"/>
          <w:szCs w:val="28"/>
        </w:rPr>
        <w:softHyphen/>
        <w:t>тиях дети делают боковые шаги, ме</w:t>
      </w:r>
      <w:r w:rsidRPr="00B8413F">
        <w:rPr>
          <w:sz w:val="28"/>
          <w:szCs w:val="28"/>
        </w:rPr>
        <w:t>д</w:t>
      </w:r>
      <w:r w:rsidRPr="00B8413F">
        <w:rPr>
          <w:sz w:val="28"/>
          <w:szCs w:val="28"/>
        </w:rPr>
        <w:t>ленно кружатся на месте.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proofErr w:type="gramStart"/>
      <w:r w:rsidRPr="00B8413F">
        <w:rPr>
          <w:sz w:val="28"/>
          <w:szCs w:val="28"/>
        </w:rPr>
        <w:lastRenderedPageBreak/>
        <w:t>После полутора лет у малышей кроме основных развиваются и подража</w:t>
      </w:r>
      <w:r w:rsidRPr="00B8413F">
        <w:rPr>
          <w:sz w:val="28"/>
          <w:szCs w:val="28"/>
        </w:rPr>
        <w:softHyphen/>
        <w:t>тельные движения (мишке, зайчику).</w:t>
      </w:r>
      <w:proofErr w:type="gramEnd"/>
      <w:r w:rsidRPr="00B8413F">
        <w:rPr>
          <w:sz w:val="28"/>
          <w:szCs w:val="28"/>
        </w:rPr>
        <w:t xml:space="preserve"> В простых подвижных играх и пляс</w:t>
      </w:r>
      <w:r w:rsidRPr="00B8413F">
        <w:rPr>
          <w:sz w:val="28"/>
          <w:szCs w:val="28"/>
        </w:rPr>
        <w:softHyphen/>
        <w:t>ках дети привыкают координировать свои движения и действия друг с дру</w:t>
      </w:r>
      <w:r w:rsidRPr="00B8413F">
        <w:rPr>
          <w:sz w:val="28"/>
          <w:szCs w:val="28"/>
        </w:rPr>
        <w:softHyphen/>
        <w:t>гом (при числе участвующих не более 8-10).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При обучении и правильном подборе игрового материала дети осваи</w:t>
      </w:r>
      <w:r w:rsidRPr="00B8413F">
        <w:rPr>
          <w:sz w:val="28"/>
          <w:szCs w:val="28"/>
        </w:rPr>
        <w:softHyphen/>
        <w:t>вают действия с разнообразными игрушками: разборными (пирамиды, ма</w:t>
      </w:r>
      <w:r w:rsidRPr="00B8413F">
        <w:rPr>
          <w:sz w:val="28"/>
          <w:szCs w:val="28"/>
        </w:rPr>
        <w:softHyphen/>
        <w:t>трешки и др.), строител</w:t>
      </w:r>
      <w:r w:rsidRPr="00B8413F">
        <w:rPr>
          <w:sz w:val="28"/>
          <w:szCs w:val="28"/>
        </w:rPr>
        <w:t>ь</w:t>
      </w:r>
      <w:r w:rsidRPr="00B8413F">
        <w:rPr>
          <w:sz w:val="28"/>
          <w:szCs w:val="28"/>
        </w:rPr>
        <w:t>ным материалом и сюжетными игрушками (кук</w:t>
      </w:r>
      <w:r w:rsidRPr="00B8413F">
        <w:rPr>
          <w:sz w:val="28"/>
          <w:szCs w:val="28"/>
        </w:rPr>
        <w:softHyphen/>
        <w:t>лы с атрибутами к ним, мишки). Эти действия ребенок воспроизводит и после показа взрослого, и путем отсроченного подражания.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firstLine="30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Постепенно из отдельных действий складываются «цепочки», и малыш учится д</w:t>
      </w:r>
      <w:r w:rsidRPr="00B8413F">
        <w:rPr>
          <w:sz w:val="28"/>
          <w:szCs w:val="28"/>
        </w:rPr>
        <w:t>о</w:t>
      </w:r>
      <w:r w:rsidRPr="00B8413F">
        <w:rPr>
          <w:sz w:val="28"/>
          <w:szCs w:val="28"/>
        </w:rPr>
        <w:t>водить предметные действия до результата: заполняет колечками</w:t>
      </w:r>
      <w:r w:rsidR="0099502D">
        <w:rPr>
          <w:sz w:val="28"/>
          <w:szCs w:val="28"/>
        </w:rPr>
        <w:t xml:space="preserve"> </w:t>
      </w:r>
      <w:r w:rsidRPr="00B8413F">
        <w:rPr>
          <w:sz w:val="28"/>
          <w:szCs w:val="28"/>
        </w:rPr>
        <w:t>всю пирамиду, по</w:t>
      </w:r>
      <w:r w:rsidRPr="00B8413F">
        <w:rPr>
          <w:sz w:val="28"/>
          <w:szCs w:val="28"/>
        </w:rPr>
        <w:t>д</w:t>
      </w:r>
      <w:r w:rsidRPr="00B8413F">
        <w:rPr>
          <w:sz w:val="28"/>
          <w:szCs w:val="28"/>
        </w:rPr>
        <w:t>бирая их по цвету и размеру, из строительного материа</w:t>
      </w:r>
      <w:r w:rsidRPr="00B8413F">
        <w:rPr>
          <w:sz w:val="28"/>
          <w:szCs w:val="28"/>
        </w:rPr>
        <w:softHyphen/>
        <w:t>ла возводит по образцу забор, паровозик, башенку и другие несложные по</w:t>
      </w:r>
      <w:r w:rsidRPr="00B8413F">
        <w:rPr>
          <w:sz w:val="28"/>
          <w:szCs w:val="28"/>
        </w:rPr>
        <w:softHyphen/>
        <w:t>стройки.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Значительные перемены происходят и в действиях с сюжетными игруш</w:t>
      </w:r>
      <w:r w:rsidRPr="00B8413F">
        <w:rPr>
          <w:sz w:val="28"/>
          <w:szCs w:val="28"/>
        </w:rPr>
        <w:softHyphen/>
        <w:t>ками. Дети начинают переносить разученное с одной игрушкой (кукла) на другие (мишки, за</w:t>
      </w:r>
      <w:r w:rsidRPr="00B8413F">
        <w:rPr>
          <w:sz w:val="28"/>
          <w:szCs w:val="28"/>
        </w:rPr>
        <w:t>й</w:t>
      </w:r>
      <w:r w:rsidRPr="00B8413F">
        <w:rPr>
          <w:sz w:val="28"/>
          <w:szCs w:val="28"/>
        </w:rPr>
        <w:t>ки); они активно ищут предмет, необходимый для за</w:t>
      </w:r>
      <w:r w:rsidRPr="00B8413F">
        <w:rPr>
          <w:sz w:val="28"/>
          <w:szCs w:val="28"/>
        </w:rPr>
        <w:softHyphen/>
        <w:t>вершения действия (одеяло, чт</w:t>
      </w:r>
      <w:r w:rsidRPr="00B8413F">
        <w:rPr>
          <w:sz w:val="28"/>
          <w:szCs w:val="28"/>
        </w:rPr>
        <w:t>о</w:t>
      </w:r>
      <w:r w:rsidRPr="00B8413F">
        <w:rPr>
          <w:sz w:val="28"/>
          <w:szCs w:val="28"/>
        </w:rPr>
        <w:t>бы уложить куклу спать, мисочку, чтобы накормить мишку).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Воспроизводя подряд 2-3 действия, они сначала не ориентируются на то, как это бывает в жизни: спящую куклу, например, вдруг начинают ка</w:t>
      </w:r>
      <w:r w:rsidRPr="00B8413F">
        <w:rPr>
          <w:sz w:val="28"/>
          <w:szCs w:val="28"/>
        </w:rPr>
        <w:softHyphen/>
        <w:t>тать на машинке. К концу второго года в игровых действиях детей уже от</w:t>
      </w:r>
      <w:r w:rsidRPr="00B8413F">
        <w:rPr>
          <w:sz w:val="28"/>
          <w:szCs w:val="28"/>
        </w:rPr>
        <w:softHyphen/>
        <w:t xml:space="preserve">ражается </w:t>
      </w:r>
      <w:proofErr w:type="gramStart"/>
      <w:r w:rsidRPr="00B8413F">
        <w:rPr>
          <w:sz w:val="28"/>
          <w:szCs w:val="28"/>
        </w:rPr>
        <w:t>привычная им</w:t>
      </w:r>
      <w:proofErr w:type="gramEnd"/>
      <w:r w:rsidRPr="00B8413F">
        <w:rPr>
          <w:sz w:val="28"/>
          <w:szCs w:val="28"/>
        </w:rPr>
        <w:t xml:space="preserve"> жи</w:t>
      </w:r>
      <w:r w:rsidRPr="00B8413F">
        <w:rPr>
          <w:sz w:val="28"/>
          <w:szCs w:val="28"/>
        </w:rPr>
        <w:t>з</w:t>
      </w:r>
      <w:r w:rsidRPr="00B8413F">
        <w:rPr>
          <w:sz w:val="28"/>
          <w:szCs w:val="28"/>
        </w:rPr>
        <w:t>ненная последовательность: погуляв с куклой, ее кормят и укладывают спать.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proofErr w:type="gramStart"/>
      <w:r w:rsidRPr="00B8413F">
        <w:rPr>
          <w:sz w:val="28"/>
          <w:szCs w:val="28"/>
        </w:rPr>
        <w:t>Изложенное дает основание считать, что на втором году из отдельных действий складываются элементы, основа деятельности, свойственной до</w:t>
      </w:r>
      <w:r w:rsidRPr="00B8413F">
        <w:rPr>
          <w:sz w:val="28"/>
          <w:szCs w:val="28"/>
        </w:rPr>
        <w:softHyphen/>
        <w:t>школьному детству: предметная с характерным для нее сенсорным укло</w:t>
      </w:r>
      <w:r w:rsidRPr="00B8413F">
        <w:rPr>
          <w:sz w:val="28"/>
          <w:szCs w:val="28"/>
        </w:rPr>
        <w:softHyphen/>
        <w:t xml:space="preserve">ном, конструктивная и сюжетно-ролевая игра (последнюю на втором году можно считать лишь </w:t>
      </w:r>
      <w:proofErr w:type="spellStart"/>
      <w:r w:rsidRPr="00B8413F">
        <w:rPr>
          <w:sz w:val="28"/>
          <w:szCs w:val="28"/>
        </w:rPr>
        <w:t>отобразительной</w:t>
      </w:r>
      <w:proofErr w:type="spellEnd"/>
      <w:r w:rsidRPr="00B8413F">
        <w:rPr>
          <w:sz w:val="28"/>
          <w:szCs w:val="28"/>
        </w:rPr>
        <w:t>).</w:t>
      </w:r>
      <w:proofErr w:type="gramEnd"/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Второй год жизни - период интенсивного формирования речи. Связи между пре</w:t>
      </w:r>
      <w:r w:rsidRPr="00B8413F">
        <w:rPr>
          <w:sz w:val="28"/>
          <w:szCs w:val="28"/>
        </w:rPr>
        <w:t>д</w:t>
      </w:r>
      <w:r w:rsidRPr="00B8413F">
        <w:rPr>
          <w:sz w:val="28"/>
          <w:szCs w:val="28"/>
        </w:rPr>
        <w:t>метом (действием) и словами, их обозначающими, формируют</w:t>
      </w:r>
      <w:r w:rsidRPr="00B8413F">
        <w:rPr>
          <w:sz w:val="28"/>
          <w:szCs w:val="28"/>
        </w:rPr>
        <w:softHyphen/>
        <w:t>ся в 6-10 раз быстрее, чем в конце первого года. При этом понимание речи окружающих по-прежнему оп</w:t>
      </w:r>
      <w:r w:rsidRPr="00B8413F">
        <w:rPr>
          <w:sz w:val="28"/>
          <w:szCs w:val="28"/>
        </w:rPr>
        <w:t>е</w:t>
      </w:r>
      <w:r w:rsidRPr="00B8413F">
        <w:rPr>
          <w:sz w:val="28"/>
          <w:szCs w:val="28"/>
        </w:rPr>
        <w:t>режает умение говорить.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</w:t>
      </w:r>
      <w:r w:rsidRPr="00B8413F">
        <w:rPr>
          <w:sz w:val="28"/>
          <w:szCs w:val="28"/>
        </w:rPr>
        <w:t>ы</w:t>
      </w:r>
      <w:r w:rsidRPr="00B8413F">
        <w:rPr>
          <w:sz w:val="28"/>
          <w:szCs w:val="28"/>
        </w:rPr>
        <w:t>шей, формировать и совершенствовать восприятие, в том числе составляющие осн</w:t>
      </w:r>
      <w:r w:rsidRPr="00B8413F">
        <w:rPr>
          <w:sz w:val="28"/>
          <w:szCs w:val="28"/>
        </w:rPr>
        <w:t>о</w:t>
      </w:r>
      <w:r w:rsidRPr="00B8413F">
        <w:rPr>
          <w:sz w:val="28"/>
          <w:szCs w:val="28"/>
        </w:rPr>
        <w:t>ву сенсорного воспитания.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4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 xml:space="preserve">В процессе разнообразной деятельности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взрослыми дети усваивают, что одно и то же действие может относиться к разным предметам: «надень шапку, надень к</w:t>
      </w:r>
      <w:r w:rsidRPr="00B8413F">
        <w:rPr>
          <w:sz w:val="28"/>
          <w:szCs w:val="28"/>
        </w:rPr>
        <w:t>о</w:t>
      </w:r>
      <w:r w:rsidRPr="00B8413F">
        <w:rPr>
          <w:sz w:val="28"/>
          <w:szCs w:val="28"/>
        </w:rPr>
        <w:t>лечки на пирамидку и т.д.».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ассоциироваться, не с од</w:t>
      </w:r>
      <w:r w:rsidRPr="00B8413F">
        <w:rPr>
          <w:sz w:val="28"/>
          <w:szCs w:val="28"/>
        </w:rPr>
        <w:softHyphen/>
        <w:t>ним предметом, а обозначать все относ</w:t>
      </w:r>
      <w:r w:rsidRPr="00B8413F">
        <w:rPr>
          <w:sz w:val="28"/>
          <w:szCs w:val="28"/>
        </w:rPr>
        <w:t>я</w:t>
      </w:r>
      <w:r w:rsidRPr="00B8413F">
        <w:rPr>
          <w:sz w:val="28"/>
          <w:szCs w:val="28"/>
        </w:rPr>
        <w:t>щиеся к этой группе, несмотря на различие по цвету, размеру и даже внешнему виду (кукла большая и ма</w:t>
      </w:r>
      <w:r w:rsidRPr="00B8413F">
        <w:rPr>
          <w:sz w:val="28"/>
          <w:szCs w:val="28"/>
        </w:rPr>
        <w:softHyphen/>
        <w:t>ленькая, голышом и одетая, кукла-мальчик и кукла-девочка). Способность обобщения позволяет детям узнавать предметы, изображенные на ка</w:t>
      </w:r>
      <w:r w:rsidRPr="00B8413F">
        <w:rPr>
          <w:sz w:val="28"/>
          <w:szCs w:val="28"/>
        </w:rPr>
        <w:t>р</w:t>
      </w:r>
      <w:r w:rsidRPr="00B8413F">
        <w:rPr>
          <w:sz w:val="28"/>
          <w:szCs w:val="28"/>
        </w:rPr>
        <w:t>тин</w:t>
      </w:r>
      <w:r w:rsidRPr="00B8413F">
        <w:rPr>
          <w:sz w:val="28"/>
          <w:szCs w:val="28"/>
        </w:rPr>
        <w:softHyphen/>
        <w:t>ке, а ведь в начале года на просьбу показать какой-либо предмет малыш ориент</w:t>
      </w:r>
      <w:r w:rsidRPr="00B8413F">
        <w:rPr>
          <w:sz w:val="28"/>
          <w:szCs w:val="28"/>
        </w:rPr>
        <w:t>и</w:t>
      </w:r>
      <w:r w:rsidRPr="00B8413F">
        <w:rPr>
          <w:sz w:val="28"/>
          <w:szCs w:val="28"/>
        </w:rPr>
        <w:t>ровался на случайные несущественные признаки. Так, словом «</w:t>
      </w:r>
      <w:proofErr w:type="spellStart"/>
      <w:r w:rsidRPr="00B8413F">
        <w:rPr>
          <w:sz w:val="28"/>
          <w:szCs w:val="28"/>
        </w:rPr>
        <w:t>кх</w:t>
      </w:r>
      <w:proofErr w:type="spellEnd"/>
      <w:r w:rsidRPr="00B8413F">
        <w:rPr>
          <w:sz w:val="28"/>
          <w:szCs w:val="28"/>
        </w:rPr>
        <w:t>» он обозначал и кошку, и меховой воротник.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Малыш привыкает к тому, что между предметами существуют разные связи, а взрослые и дети действуют в разных ситуациях, поэтому ему по</w:t>
      </w:r>
      <w:r w:rsidRPr="00B8413F">
        <w:rPr>
          <w:sz w:val="28"/>
          <w:szCs w:val="28"/>
        </w:rPr>
        <w:softHyphen/>
        <w:t>нятны сюжетные инсценировки (показ игрушек, персонажей кукольного и настольного театра).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lastRenderedPageBreak/>
        <w:t>Впечатления от таких показов, заинтересованного рассматривания со</w:t>
      </w:r>
      <w:r w:rsidRPr="00B8413F">
        <w:rPr>
          <w:sz w:val="28"/>
          <w:szCs w:val="28"/>
        </w:rPr>
        <w:softHyphen/>
        <w:t>храняются в памяти. Поэтому дети старше полутора лет способны поддер</w:t>
      </w:r>
      <w:r w:rsidRPr="00B8413F">
        <w:rPr>
          <w:sz w:val="28"/>
          <w:szCs w:val="28"/>
        </w:rPr>
        <w:softHyphen/>
        <w:t xml:space="preserve">живать диалог-воспоминание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 о недавних событиях или вещах, связанных с их ли</w:t>
      </w:r>
      <w:r w:rsidRPr="00B8413F">
        <w:rPr>
          <w:sz w:val="28"/>
          <w:szCs w:val="28"/>
        </w:rPr>
        <w:t>ч</w:t>
      </w:r>
      <w:r w:rsidRPr="00B8413F">
        <w:rPr>
          <w:sz w:val="28"/>
          <w:szCs w:val="28"/>
        </w:rPr>
        <w:t>ным опытом: «Куда ходили?» — «Гулять». — «Кого виде</w:t>
      </w:r>
      <w:r w:rsidRPr="00B8413F">
        <w:rPr>
          <w:sz w:val="28"/>
          <w:szCs w:val="28"/>
        </w:rPr>
        <w:softHyphen/>
        <w:t>ли?» — «Собачку». — «Кого кормили зернышками?» — «Птичку».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Активный словарь на протяжении года увеличивается неравномерно. К полутора годам он равен примерно 20-30 словам. После 1 года 8-10 ме</w:t>
      </w:r>
      <w:r w:rsidRPr="00B8413F">
        <w:rPr>
          <w:sz w:val="28"/>
          <w:szCs w:val="28"/>
        </w:rPr>
        <w:softHyphen/>
        <w:t>сяцев происходит ск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>чок, и активно используемый словарь состоит теперь из 200-300 слов. В нем много глаголов и существительных, встречаются простые прилагательные и наречия (тут, там, туда и т.д.), а также предлоги.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Упрощенные слова («</w:t>
      </w:r>
      <w:proofErr w:type="spellStart"/>
      <w:proofErr w:type="gramStart"/>
      <w:r w:rsidRPr="00B8413F">
        <w:rPr>
          <w:sz w:val="28"/>
          <w:szCs w:val="28"/>
        </w:rPr>
        <w:t>ту-ту</w:t>
      </w:r>
      <w:proofErr w:type="spellEnd"/>
      <w:proofErr w:type="gramEnd"/>
      <w:r w:rsidRPr="00B8413F">
        <w:rPr>
          <w:sz w:val="28"/>
          <w:szCs w:val="28"/>
        </w:rPr>
        <w:t>», «</w:t>
      </w:r>
      <w:proofErr w:type="spellStart"/>
      <w:r w:rsidRPr="00B8413F">
        <w:rPr>
          <w:sz w:val="28"/>
          <w:szCs w:val="28"/>
        </w:rPr>
        <w:t>ав-ав</w:t>
      </w:r>
      <w:proofErr w:type="spellEnd"/>
      <w:r w:rsidRPr="00B8413F">
        <w:rPr>
          <w:sz w:val="28"/>
          <w:szCs w:val="28"/>
        </w:rPr>
        <w:t>») заменяются обычными, пусть и не</w:t>
      </w:r>
      <w:r w:rsidRPr="00B8413F">
        <w:rPr>
          <w:sz w:val="28"/>
          <w:szCs w:val="28"/>
        </w:rPr>
        <w:softHyphen/>
        <w:t>совершенными в фонетическом отношении. После полутора лет ребенок ча</w:t>
      </w:r>
      <w:r w:rsidRPr="00B8413F">
        <w:rPr>
          <w:sz w:val="28"/>
          <w:szCs w:val="28"/>
        </w:rPr>
        <w:softHyphen/>
        <w:t>ще всего воспроизводит контур слова (число слогов), наполняя его звукам</w:t>
      </w:r>
      <w:proofErr w:type="gramStart"/>
      <w:r w:rsidRPr="00B8413F">
        <w:rPr>
          <w:sz w:val="28"/>
          <w:szCs w:val="28"/>
        </w:rPr>
        <w:t>и-</w:t>
      </w:r>
      <w:proofErr w:type="gramEnd"/>
      <w:r w:rsidRPr="00B8413F">
        <w:rPr>
          <w:sz w:val="28"/>
          <w:szCs w:val="28"/>
        </w:rPr>
        <w:t xml:space="preserve"> заместителями, более или менее близкими по звучанию слышимому образцу. </w:t>
      </w:r>
    </w:p>
    <w:p w:rsidR="00687CCB" w:rsidRPr="00B8413F" w:rsidRDefault="00687CCB" w:rsidP="0099502D">
      <w:pPr>
        <w:pStyle w:val="12"/>
        <w:shd w:val="clear" w:color="auto" w:fill="auto"/>
        <w:spacing w:after="148"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Ребенок старше полутора лет активно обращается к взрослым с вопросами. Но в</w:t>
      </w:r>
      <w:r w:rsidRPr="00B8413F">
        <w:rPr>
          <w:sz w:val="28"/>
          <w:szCs w:val="28"/>
        </w:rPr>
        <w:t>ы</w:t>
      </w:r>
      <w:r w:rsidRPr="00B8413F">
        <w:rPr>
          <w:sz w:val="28"/>
          <w:szCs w:val="28"/>
        </w:rPr>
        <w:t xml:space="preserve">ражает их преимущественно интонационно: «Ия </w:t>
      </w:r>
      <w:proofErr w:type="spellStart"/>
      <w:r w:rsidRPr="00B8413F">
        <w:rPr>
          <w:sz w:val="28"/>
          <w:szCs w:val="28"/>
        </w:rPr>
        <w:t>куся</w:t>
      </w:r>
      <w:proofErr w:type="spellEnd"/>
      <w:r w:rsidRPr="00B8413F">
        <w:rPr>
          <w:sz w:val="28"/>
          <w:szCs w:val="28"/>
        </w:rPr>
        <w:t xml:space="preserve">?» — </w:t>
      </w:r>
      <w:proofErr w:type="spellStart"/>
      <w:r w:rsidRPr="00B8413F">
        <w:rPr>
          <w:sz w:val="28"/>
          <w:szCs w:val="28"/>
        </w:rPr>
        <w:t>тоИ</w:t>
      </w:r>
      <w:proofErr w:type="spellEnd"/>
      <w:r w:rsidRPr="00B8413F">
        <w:rPr>
          <w:sz w:val="28"/>
          <w:szCs w:val="28"/>
        </w:rPr>
        <w:t xml:space="preserve"> есть «Ира кушала?». Вопросительными словами дети пользуются реже, по I могут спросить: «Где пл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>ток?», «Баба куда пошла?», «Это что?».</w:t>
      </w:r>
    </w:p>
    <w:p w:rsidR="00687CCB" w:rsidRPr="00B8413F" w:rsidRDefault="00687CCB" w:rsidP="0099502D">
      <w:pPr>
        <w:pStyle w:val="52"/>
        <w:shd w:val="clear" w:color="auto" w:fill="auto"/>
        <w:spacing w:before="0" w:after="65" w:line="240" w:lineRule="auto"/>
        <w:ind w:left="20"/>
        <w:rPr>
          <w:i/>
          <w:sz w:val="28"/>
          <w:szCs w:val="28"/>
        </w:rPr>
      </w:pPr>
      <w:bookmarkStart w:id="2" w:name="bookmark5"/>
      <w:r w:rsidRPr="00B8413F">
        <w:rPr>
          <w:i/>
          <w:sz w:val="28"/>
          <w:szCs w:val="28"/>
        </w:rPr>
        <w:t>Социализация ребенка</w:t>
      </w:r>
      <w:bookmarkEnd w:id="2"/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На втором году жизни ребенок усваивает имена взрослых и детей, с которыми о</w:t>
      </w:r>
      <w:r w:rsidRPr="00B8413F">
        <w:rPr>
          <w:sz w:val="28"/>
          <w:szCs w:val="28"/>
        </w:rPr>
        <w:t>б</w:t>
      </w:r>
      <w:r w:rsidRPr="00B8413F">
        <w:rPr>
          <w:sz w:val="28"/>
          <w:szCs w:val="28"/>
        </w:rPr>
        <w:t>щается повседневно, а также некоторые родственные отношения  (мама, папа, б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>бушка). Он понимает элементарные человеческие чувства,  обозначаемые словами «радуется», «сердится», «испугался», «жалеет». В речи появляются оценочные су</w:t>
      </w:r>
      <w:r w:rsidRPr="00B8413F">
        <w:rPr>
          <w:sz w:val="28"/>
          <w:szCs w:val="28"/>
        </w:rPr>
        <w:t>ж</w:t>
      </w:r>
      <w:r w:rsidRPr="00B8413F">
        <w:rPr>
          <w:sz w:val="28"/>
          <w:szCs w:val="28"/>
        </w:rPr>
        <w:t xml:space="preserve">дения: «плохой, </w:t>
      </w:r>
      <w:proofErr w:type="gramStart"/>
      <w:r w:rsidRPr="00B8413F">
        <w:rPr>
          <w:sz w:val="28"/>
          <w:szCs w:val="28"/>
        </w:rPr>
        <w:t>хороший</w:t>
      </w:r>
      <w:proofErr w:type="gramEnd"/>
      <w:r w:rsidRPr="00B8413F">
        <w:rPr>
          <w:sz w:val="28"/>
          <w:szCs w:val="28"/>
        </w:rPr>
        <w:t>, красивый».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Совершенствуется самостоятельность детей в предметно-игровой деятельности и самообслуживании. Малыш овладевает умением, самостоятельно есть любые виды пищи, умыться и мыть руки, приобретает на</w:t>
      </w:r>
      <w:r w:rsidRPr="00B8413F">
        <w:rPr>
          <w:sz w:val="28"/>
          <w:szCs w:val="28"/>
        </w:rPr>
        <w:softHyphen/>
        <w:t>выки опрятности.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proofErr w:type="gramStart"/>
      <w:r w:rsidRPr="00B8413F">
        <w:rPr>
          <w:sz w:val="28"/>
          <w:szCs w:val="28"/>
        </w:rPr>
        <w:t>Расширяющаяся ориентировка в ближайшем окружении (знание того, как назыв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>ются части помещения группы, мебель, одежда, посуда) помога</w:t>
      </w:r>
      <w:r w:rsidRPr="00B8413F">
        <w:rPr>
          <w:sz w:val="28"/>
          <w:szCs w:val="28"/>
        </w:rPr>
        <w:softHyphen/>
        <w:t>ет ребенку выполнять несложные (из одного, а к концу года из двух-трех действий) поручения взрослых, постепенно он привыкает соблюдать эле</w:t>
      </w:r>
      <w:r w:rsidRPr="00B8413F">
        <w:rPr>
          <w:sz w:val="28"/>
          <w:szCs w:val="28"/>
        </w:rPr>
        <w:softHyphen/>
        <w:t>ментарные правила поведения, обознача</w:t>
      </w:r>
      <w:r w:rsidRPr="00B8413F">
        <w:rPr>
          <w:sz w:val="28"/>
          <w:szCs w:val="28"/>
        </w:rPr>
        <w:t>е</w:t>
      </w:r>
      <w:r w:rsidRPr="00B8413F">
        <w:rPr>
          <w:sz w:val="28"/>
          <w:szCs w:val="28"/>
        </w:rPr>
        <w:t>мые словами «можно, нельзя, нужно».</w:t>
      </w:r>
      <w:proofErr w:type="gramEnd"/>
      <w:r w:rsidRPr="00B8413F">
        <w:rPr>
          <w:sz w:val="28"/>
          <w:szCs w:val="28"/>
        </w:rPr>
        <w:t xml:space="preserve"> Общение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 приобретает деловой, объектно-направлен</w:t>
      </w:r>
      <w:r w:rsidRPr="00B8413F">
        <w:rPr>
          <w:sz w:val="28"/>
          <w:szCs w:val="28"/>
        </w:rPr>
        <w:softHyphen/>
        <w:t>ный характер.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 xml:space="preserve">На втором году закрепляется и углубляется потребность общения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 по самым разным поводам. При этом к двум годам дети постепен</w:t>
      </w:r>
      <w:r w:rsidRPr="00B8413F">
        <w:rPr>
          <w:sz w:val="28"/>
          <w:szCs w:val="28"/>
        </w:rPr>
        <w:softHyphen/>
        <w:t>но переходят с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</w:t>
      </w:r>
      <w:r w:rsidRPr="00B8413F">
        <w:rPr>
          <w:sz w:val="28"/>
          <w:szCs w:val="28"/>
        </w:rPr>
        <w:t>д</w:t>
      </w:r>
      <w:r w:rsidRPr="00B8413F">
        <w:rPr>
          <w:sz w:val="28"/>
          <w:szCs w:val="28"/>
        </w:rPr>
        <w:t xml:space="preserve">ством общения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взрослым, хотя в этом возрасте ребенок охотно говорит только с близкими, хорошо знако</w:t>
      </w:r>
      <w:r w:rsidRPr="00B8413F">
        <w:rPr>
          <w:sz w:val="28"/>
          <w:szCs w:val="28"/>
        </w:rPr>
        <w:softHyphen/>
        <w:t>мыми ему людьми.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На втором году жизни у детей сохраняется и развивается тип эмоциональ</w:t>
      </w:r>
      <w:r w:rsidRPr="00B8413F">
        <w:rPr>
          <w:sz w:val="28"/>
          <w:szCs w:val="28"/>
        </w:rPr>
        <w:softHyphen/>
        <w:t xml:space="preserve">ного </w:t>
      </w:r>
      <w:proofErr w:type="spellStart"/>
      <w:r w:rsidRPr="00B8413F">
        <w:rPr>
          <w:sz w:val="28"/>
          <w:szCs w:val="28"/>
        </w:rPr>
        <w:t>взаимообщения</w:t>
      </w:r>
      <w:proofErr w:type="spellEnd"/>
      <w:r w:rsidRPr="00B8413F">
        <w:rPr>
          <w:sz w:val="28"/>
          <w:szCs w:val="28"/>
        </w:rPr>
        <w:t>. По двое-трое они самостоятельно играют друг с другом в разуче</w:t>
      </w:r>
      <w:r w:rsidRPr="00B8413F">
        <w:rPr>
          <w:sz w:val="28"/>
          <w:szCs w:val="28"/>
        </w:rPr>
        <w:t>н</w:t>
      </w:r>
      <w:r w:rsidRPr="00B8413F">
        <w:rPr>
          <w:sz w:val="28"/>
          <w:szCs w:val="28"/>
        </w:rPr>
        <w:t>ные ранее при помощи взрослого игры («Прятки», «Догонялки»).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 xml:space="preserve">Однако опыт </w:t>
      </w:r>
      <w:proofErr w:type="spellStart"/>
      <w:r w:rsidRPr="00B8413F">
        <w:rPr>
          <w:sz w:val="28"/>
          <w:szCs w:val="28"/>
        </w:rPr>
        <w:t>взаимообщения</w:t>
      </w:r>
      <w:proofErr w:type="spellEnd"/>
      <w:r w:rsidRPr="00B8413F">
        <w:rPr>
          <w:sz w:val="28"/>
          <w:szCs w:val="28"/>
        </w:rPr>
        <w:t xml:space="preserve"> у детей невелик и основа его еще не сфор</w:t>
      </w:r>
      <w:r w:rsidRPr="00B8413F">
        <w:rPr>
          <w:sz w:val="28"/>
          <w:szCs w:val="28"/>
        </w:rPr>
        <w:softHyphen/>
        <w:t>мирована. Имеет место непонимание со стороны предполагаемого партне</w:t>
      </w:r>
      <w:r w:rsidRPr="00B8413F">
        <w:rPr>
          <w:sz w:val="28"/>
          <w:szCs w:val="28"/>
        </w:rPr>
        <w:softHyphen/>
        <w:t xml:space="preserve">ра. Ребенок </w:t>
      </w:r>
      <w:proofErr w:type="spellStart"/>
      <w:r w:rsidRPr="00B8413F">
        <w:rPr>
          <w:sz w:val="28"/>
          <w:szCs w:val="28"/>
        </w:rPr>
        <w:t>мож</w:t>
      </w:r>
      <w:proofErr w:type="spellEnd"/>
      <w:r w:rsidRPr="00B8413F">
        <w:rPr>
          <w:sz w:val="28"/>
          <w:szCs w:val="28"/>
        </w:rPr>
        <w:t xml:space="preserve"> г расплакаться и даже ударить жалеющего его. Он актив</w:t>
      </w:r>
      <w:r w:rsidRPr="00B8413F">
        <w:rPr>
          <w:sz w:val="28"/>
          <w:szCs w:val="28"/>
        </w:rPr>
        <w:softHyphen/>
        <w:t>но протестует против вмеш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>тельства в свою игру.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proofErr w:type="gramStart"/>
      <w:r w:rsidRPr="00B8413F">
        <w:rPr>
          <w:sz w:val="28"/>
          <w:szCs w:val="28"/>
        </w:rPr>
        <w:lastRenderedPageBreak/>
        <w:t>Игрушка в руках другого гораздо интереснее для малыша, чем та, что стоит рядом.</w:t>
      </w:r>
      <w:proofErr w:type="gramEnd"/>
      <w:r w:rsidRPr="00B8413F">
        <w:rPr>
          <w:sz w:val="28"/>
          <w:szCs w:val="28"/>
        </w:rPr>
        <w:t xml:space="preserve"> Отобрав ее у соседа, </w:t>
      </w:r>
      <w:proofErr w:type="gramStart"/>
      <w:r w:rsidRPr="00B8413F">
        <w:rPr>
          <w:sz w:val="28"/>
          <w:szCs w:val="28"/>
        </w:rPr>
        <w:t>но</w:t>
      </w:r>
      <w:proofErr w:type="gramEnd"/>
      <w:r w:rsidRPr="00B8413F">
        <w:rPr>
          <w:sz w:val="28"/>
          <w:szCs w:val="28"/>
        </w:rPr>
        <w:t xml:space="preserve"> не зная, что делать дальше, малыш ее просто бросает. Восп</w:t>
      </w:r>
      <w:r w:rsidRPr="00B8413F">
        <w:rPr>
          <w:sz w:val="28"/>
          <w:szCs w:val="28"/>
        </w:rPr>
        <w:t>и</w:t>
      </w:r>
      <w:r w:rsidRPr="00B8413F">
        <w:rPr>
          <w:sz w:val="28"/>
          <w:szCs w:val="28"/>
        </w:rPr>
        <w:t>тателю не следует проходить мимо подобных фактов, чтобы у детей не пропало ж</w:t>
      </w:r>
      <w:r w:rsidRPr="00B8413F">
        <w:rPr>
          <w:sz w:val="28"/>
          <w:szCs w:val="28"/>
        </w:rPr>
        <w:t>е</w:t>
      </w:r>
      <w:r w:rsidRPr="00B8413F">
        <w:rPr>
          <w:sz w:val="28"/>
          <w:szCs w:val="28"/>
        </w:rPr>
        <w:t>лание общаться.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proofErr w:type="spellStart"/>
      <w:r w:rsidRPr="00B8413F">
        <w:rPr>
          <w:sz w:val="28"/>
          <w:szCs w:val="28"/>
        </w:rPr>
        <w:t>Взаимообщение</w:t>
      </w:r>
      <w:proofErr w:type="spellEnd"/>
      <w:r w:rsidRPr="00B8413F">
        <w:rPr>
          <w:sz w:val="28"/>
          <w:szCs w:val="28"/>
        </w:rPr>
        <w:t xml:space="preserve"> детей в течение дня возникает, как правило, в процессе предме</w:t>
      </w:r>
      <w:r w:rsidRPr="00B8413F">
        <w:rPr>
          <w:sz w:val="28"/>
          <w:szCs w:val="28"/>
        </w:rPr>
        <w:t>т</w:t>
      </w:r>
      <w:r w:rsidRPr="00B8413F">
        <w:rPr>
          <w:sz w:val="28"/>
          <w:szCs w:val="28"/>
        </w:rPr>
        <w:t>но-игровой деятельности и режимных процессов, а поскольку предметно-игровые действия и самообслуживание только формируются, самостоятельность, заинтерес</w:t>
      </w:r>
      <w:r w:rsidRPr="00B8413F">
        <w:rPr>
          <w:sz w:val="28"/>
          <w:szCs w:val="28"/>
        </w:rPr>
        <w:t>о</w:t>
      </w:r>
      <w:r w:rsidRPr="00B8413F">
        <w:rPr>
          <w:sz w:val="28"/>
          <w:szCs w:val="28"/>
        </w:rPr>
        <w:t>ванность в их выполнении следует всячески оберегать. Детей приучают соблюдать «дисциплину расстояния», и они ос</w:t>
      </w:r>
      <w:r w:rsidRPr="00B8413F">
        <w:rPr>
          <w:sz w:val="28"/>
          <w:szCs w:val="28"/>
        </w:rPr>
        <w:softHyphen/>
        <w:t>ваивают умение играть и действовать рядом, не мешая друг другу, вести се</w:t>
      </w:r>
      <w:r w:rsidRPr="00B8413F">
        <w:rPr>
          <w:sz w:val="28"/>
          <w:szCs w:val="28"/>
        </w:rPr>
        <w:softHyphen/>
        <w:t>бя в группе соответствующим образом: не лезть в тарелку соседа, подви</w:t>
      </w:r>
      <w:r w:rsidRPr="00B8413F">
        <w:rPr>
          <w:sz w:val="28"/>
          <w:szCs w:val="28"/>
        </w:rPr>
        <w:softHyphen/>
        <w:t>нуться на диванчике, чтобы мог сесть еще один ребенок, не шуметь в спальне и т.д. При этом они пользуются простыми словами: «на» («возь</w:t>
      </w:r>
      <w:r w:rsidRPr="00B8413F">
        <w:rPr>
          <w:sz w:val="28"/>
          <w:szCs w:val="28"/>
        </w:rPr>
        <w:softHyphen/>
        <w:t>ми»), «дай», «пусти», «не хочу» и др.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На фоне «охраны» деятельности каждого нужно и возможно формиро</w:t>
      </w:r>
      <w:r w:rsidRPr="00B8413F">
        <w:rPr>
          <w:sz w:val="28"/>
          <w:szCs w:val="28"/>
        </w:rPr>
        <w:softHyphen/>
        <w:t>вать элеме</w:t>
      </w:r>
      <w:r w:rsidRPr="00B8413F">
        <w:rPr>
          <w:sz w:val="28"/>
          <w:szCs w:val="28"/>
        </w:rPr>
        <w:t>н</w:t>
      </w:r>
      <w:r w:rsidRPr="00B8413F">
        <w:rPr>
          <w:sz w:val="28"/>
          <w:szCs w:val="28"/>
        </w:rPr>
        <w:t>ты совместных действий. Сначала по подсказу взрослого, а к двум годам самосто</w:t>
      </w:r>
      <w:r w:rsidRPr="00B8413F">
        <w:rPr>
          <w:sz w:val="28"/>
          <w:szCs w:val="28"/>
        </w:rPr>
        <w:t>я</w:t>
      </w:r>
      <w:r w:rsidRPr="00B8413F">
        <w:rPr>
          <w:sz w:val="28"/>
          <w:szCs w:val="28"/>
        </w:rPr>
        <w:t>тельно малыши уже способны помогать друг другу: при</w:t>
      </w:r>
      <w:r w:rsidRPr="00B8413F">
        <w:rPr>
          <w:sz w:val="28"/>
          <w:szCs w:val="28"/>
        </w:rPr>
        <w:softHyphen/>
        <w:t>нести нужную часть одежды, предмет, необходимый для продолжения игры: кубики, колечки для пирамидки, одеяло для куклы. Подражая маме или вос</w:t>
      </w:r>
      <w:r w:rsidRPr="00B8413F">
        <w:rPr>
          <w:sz w:val="28"/>
          <w:szCs w:val="28"/>
        </w:rPr>
        <w:softHyphen/>
        <w:t>питателю, один малыш пытается «нако</w:t>
      </w:r>
      <w:r w:rsidRPr="00B8413F">
        <w:rPr>
          <w:sz w:val="28"/>
          <w:szCs w:val="28"/>
        </w:rPr>
        <w:t>р</w:t>
      </w:r>
      <w:r w:rsidRPr="00B8413F">
        <w:rPr>
          <w:sz w:val="28"/>
          <w:szCs w:val="28"/>
        </w:rPr>
        <w:t>мить, причесать» другого. Возможны несложные плясовые действия парами на м</w:t>
      </w:r>
      <w:r w:rsidRPr="00B8413F">
        <w:rPr>
          <w:sz w:val="28"/>
          <w:szCs w:val="28"/>
        </w:rPr>
        <w:t>у</w:t>
      </w:r>
      <w:r w:rsidRPr="00B8413F">
        <w:rPr>
          <w:sz w:val="28"/>
          <w:szCs w:val="28"/>
        </w:rPr>
        <w:t>зыкальных занятиях.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left="20" w:right="20" w:firstLine="280"/>
        <w:jc w:val="both"/>
        <w:rPr>
          <w:sz w:val="28"/>
          <w:szCs w:val="28"/>
        </w:rPr>
      </w:pPr>
      <w:r w:rsidRPr="00B8413F">
        <w:rPr>
          <w:rStyle w:val="afa"/>
          <w:b w:val="0"/>
          <w:sz w:val="28"/>
          <w:szCs w:val="28"/>
        </w:rPr>
        <w:t>Основными приобретениями второго года жизни можно считать</w:t>
      </w:r>
      <w:r w:rsidRPr="00B8413F">
        <w:rPr>
          <w:rStyle w:val="afa"/>
          <w:sz w:val="28"/>
          <w:szCs w:val="28"/>
        </w:rPr>
        <w:t>:</w:t>
      </w:r>
      <w:r w:rsidRPr="00B8413F">
        <w:rPr>
          <w:sz w:val="28"/>
          <w:szCs w:val="28"/>
        </w:rPr>
        <w:t xml:space="preserve"> совер</w:t>
      </w:r>
      <w:r w:rsidRPr="00B8413F">
        <w:rPr>
          <w:sz w:val="28"/>
          <w:szCs w:val="28"/>
        </w:rPr>
        <w:softHyphen/>
        <w:t>шенствование основных движений, особенно ходьбы. Подвижность ребенка по</w:t>
      </w:r>
      <w:r w:rsidRPr="00B8413F">
        <w:rPr>
          <w:sz w:val="28"/>
          <w:szCs w:val="28"/>
        </w:rPr>
        <w:softHyphen/>
        <w:t>рой даже мешает ему сосредоточиться на спокойных занятиях и наблюдении.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right="-1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Быстрое и разноплановое развитие предметно-игрового поведения, бла</w:t>
      </w:r>
      <w:r w:rsidRPr="00B8413F">
        <w:rPr>
          <w:sz w:val="28"/>
          <w:szCs w:val="28"/>
        </w:rPr>
        <w:softHyphen/>
        <w:t>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</w:t>
      </w:r>
    </w:p>
    <w:p w:rsidR="00687CCB" w:rsidRPr="00B8413F" w:rsidRDefault="00687CCB" w:rsidP="0099502D">
      <w:pPr>
        <w:pStyle w:val="12"/>
        <w:shd w:val="clear" w:color="auto" w:fill="auto"/>
        <w:spacing w:line="240" w:lineRule="auto"/>
        <w:ind w:right="-1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Быстрое развитие разных сторон речи и ее функций. Хотя темп разви</w:t>
      </w:r>
      <w:r w:rsidRPr="00B8413F">
        <w:rPr>
          <w:sz w:val="28"/>
          <w:szCs w:val="28"/>
        </w:rPr>
        <w:softHyphen/>
        <w:t>тия понимания речи окружающих по-прежнему опережает умение гово</w:t>
      </w:r>
      <w:r w:rsidRPr="00B8413F">
        <w:rPr>
          <w:sz w:val="28"/>
          <w:szCs w:val="28"/>
        </w:rPr>
        <w:softHyphen/>
        <w:t>рить, в конце второго года а</w:t>
      </w:r>
      <w:r w:rsidRPr="00B8413F">
        <w:rPr>
          <w:sz w:val="28"/>
          <w:szCs w:val="28"/>
        </w:rPr>
        <w:t>к</w:t>
      </w:r>
      <w:r w:rsidRPr="00B8413F">
        <w:rPr>
          <w:sz w:val="28"/>
          <w:szCs w:val="28"/>
        </w:rPr>
        <w:t>тивный словарь состоит уже из 200-300 слов, иначе говоря, по сравнению с предшес</w:t>
      </w:r>
      <w:r w:rsidRPr="00B8413F">
        <w:rPr>
          <w:sz w:val="28"/>
          <w:szCs w:val="28"/>
        </w:rPr>
        <w:t>т</w:t>
      </w:r>
      <w:r w:rsidRPr="00B8413F">
        <w:rPr>
          <w:sz w:val="28"/>
          <w:szCs w:val="28"/>
        </w:rPr>
        <w:t>вующей возрастной группой он воз</w:t>
      </w:r>
      <w:r w:rsidRPr="00B8413F">
        <w:rPr>
          <w:sz w:val="28"/>
          <w:szCs w:val="28"/>
        </w:rPr>
        <w:softHyphen/>
        <w:t>растает в 20-30 раз. Развивается способность о</w:t>
      </w:r>
      <w:r w:rsidRPr="00B8413F">
        <w:rPr>
          <w:sz w:val="28"/>
          <w:szCs w:val="28"/>
        </w:rPr>
        <w:t>б</w:t>
      </w:r>
      <w:r w:rsidRPr="00B8413F">
        <w:rPr>
          <w:sz w:val="28"/>
          <w:szCs w:val="28"/>
        </w:rPr>
        <w:t>щения. С помощью речи можно организовать поведение ребенка, а речь самого м</w:t>
      </w:r>
      <w:r w:rsidRPr="00B8413F">
        <w:rPr>
          <w:sz w:val="28"/>
          <w:szCs w:val="28"/>
        </w:rPr>
        <w:t>а</w:t>
      </w:r>
      <w:r w:rsidRPr="00B8413F">
        <w:rPr>
          <w:sz w:val="28"/>
          <w:szCs w:val="28"/>
        </w:rPr>
        <w:t xml:space="preserve">лыша становится основным средством общения </w:t>
      </w:r>
      <w:proofErr w:type="gramStart"/>
      <w:r w:rsidRPr="00B8413F">
        <w:rPr>
          <w:sz w:val="28"/>
          <w:szCs w:val="28"/>
        </w:rPr>
        <w:t>со</w:t>
      </w:r>
      <w:proofErr w:type="gramEnd"/>
      <w:r w:rsidRPr="00B8413F">
        <w:rPr>
          <w:sz w:val="28"/>
          <w:szCs w:val="28"/>
        </w:rPr>
        <w:t xml:space="preserve"> взрослым.</w:t>
      </w:r>
    </w:p>
    <w:p w:rsidR="00687CCB" w:rsidRDefault="00687CCB" w:rsidP="0099502D">
      <w:pPr>
        <w:pStyle w:val="12"/>
        <w:shd w:val="clear" w:color="auto" w:fill="auto"/>
        <w:spacing w:line="240" w:lineRule="auto"/>
        <w:ind w:right="-100" w:firstLine="280"/>
        <w:jc w:val="both"/>
        <w:rPr>
          <w:sz w:val="28"/>
          <w:szCs w:val="28"/>
        </w:rPr>
      </w:pPr>
      <w:r w:rsidRPr="00B8413F">
        <w:rPr>
          <w:sz w:val="28"/>
          <w:szCs w:val="28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</w:t>
      </w:r>
      <w:r w:rsidRPr="00B8413F">
        <w:rPr>
          <w:sz w:val="28"/>
          <w:szCs w:val="28"/>
        </w:rPr>
        <w:softHyphen/>
        <w:t>новой для развития в б</w:t>
      </w:r>
      <w:r w:rsidRPr="00B8413F">
        <w:rPr>
          <w:sz w:val="28"/>
          <w:szCs w:val="28"/>
        </w:rPr>
        <w:t>у</w:t>
      </w:r>
      <w:r w:rsidRPr="00B8413F">
        <w:rPr>
          <w:sz w:val="28"/>
          <w:szCs w:val="28"/>
        </w:rPr>
        <w:t>дущем совместной игровой деятельности.</w:t>
      </w:r>
    </w:p>
    <w:p w:rsidR="00687CCB" w:rsidRPr="00B8413F" w:rsidRDefault="00C56F58" w:rsidP="0099502D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/>
          <w:i/>
          <w:spacing w:val="20"/>
          <w:sz w:val="28"/>
          <w:szCs w:val="28"/>
        </w:rPr>
      </w:pPr>
      <w:bookmarkStart w:id="3" w:name="bookmark0"/>
      <w:r>
        <w:rPr>
          <w:rFonts w:ascii="Times New Roman" w:hAnsi="Times New Roman" w:cs="Times New Roman"/>
          <w:b/>
          <w:i/>
          <w:spacing w:val="20"/>
          <w:sz w:val="28"/>
          <w:szCs w:val="28"/>
        </w:rPr>
        <w:t>1.</w:t>
      </w:r>
      <w:r w:rsidR="00687CCB">
        <w:rPr>
          <w:rFonts w:ascii="Times New Roman" w:hAnsi="Times New Roman" w:cs="Times New Roman"/>
          <w:b/>
          <w:i/>
          <w:spacing w:val="20"/>
          <w:sz w:val="28"/>
          <w:szCs w:val="28"/>
        </w:rPr>
        <w:t>3</w:t>
      </w:r>
      <w:r w:rsidR="00687CCB" w:rsidRPr="00B8413F">
        <w:rPr>
          <w:rFonts w:ascii="Times New Roman" w:hAnsi="Times New Roman" w:cs="Times New Roman"/>
          <w:b/>
          <w:i/>
          <w:spacing w:val="20"/>
          <w:sz w:val="28"/>
          <w:szCs w:val="28"/>
        </w:rPr>
        <w:t>.2.</w:t>
      </w:r>
      <w:r w:rsidR="00687CCB">
        <w:rPr>
          <w:rFonts w:ascii="Times New Roman" w:hAnsi="Times New Roman" w:cs="Times New Roman"/>
          <w:b/>
          <w:i/>
          <w:spacing w:val="20"/>
          <w:sz w:val="28"/>
          <w:szCs w:val="28"/>
        </w:rPr>
        <w:t>П</w:t>
      </w:r>
      <w:r w:rsidR="00687CCB" w:rsidRPr="00B8413F">
        <w:rPr>
          <w:rFonts w:ascii="Times New Roman" w:hAnsi="Times New Roman" w:cs="Times New Roman"/>
          <w:b/>
          <w:i/>
          <w:spacing w:val="20"/>
          <w:sz w:val="28"/>
          <w:szCs w:val="28"/>
        </w:rPr>
        <w:t>ервая младшая группа</w:t>
      </w:r>
      <w:bookmarkEnd w:id="3"/>
      <w:r w:rsidR="00687CCB" w:rsidRPr="00B8413F">
        <w:rPr>
          <w:rFonts w:ascii="Times New Roman" w:hAnsi="Times New Roman" w:cs="Times New Roman"/>
          <w:b/>
          <w:i/>
          <w:spacing w:val="20"/>
          <w:sz w:val="28"/>
          <w:szCs w:val="28"/>
        </w:rPr>
        <w:t xml:space="preserve"> </w:t>
      </w:r>
      <w:bookmarkStart w:id="4" w:name="bookmark1"/>
      <w:r w:rsidR="00687CCB" w:rsidRPr="00B8413F">
        <w:rPr>
          <w:rFonts w:ascii="Times New Roman" w:hAnsi="Times New Roman" w:cs="Times New Roman"/>
          <w:b/>
          <w:i/>
          <w:spacing w:val="20"/>
          <w:sz w:val="28"/>
          <w:szCs w:val="28"/>
        </w:rPr>
        <w:t>(от двух до трех лет</w:t>
      </w:r>
      <w:r w:rsidR="00687CCB">
        <w:rPr>
          <w:rFonts w:ascii="Times New Roman" w:hAnsi="Times New Roman" w:cs="Times New Roman"/>
          <w:b/>
          <w:i/>
          <w:spacing w:val="20"/>
          <w:sz w:val="28"/>
          <w:szCs w:val="28"/>
        </w:rPr>
        <w:t>.</w:t>
      </w:r>
      <w:r w:rsidR="00687CCB" w:rsidRPr="00B8413F">
        <w:rPr>
          <w:rFonts w:ascii="Times New Roman" w:hAnsi="Times New Roman" w:cs="Times New Roman"/>
          <w:b/>
          <w:i/>
          <w:spacing w:val="20"/>
          <w:sz w:val="28"/>
          <w:szCs w:val="28"/>
        </w:rPr>
        <w:t>)</w:t>
      </w:r>
      <w:bookmarkEnd w:id="4"/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На третьем году жизни дети становятся самостоятель</w:t>
      </w:r>
      <w:r w:rsidR="00E21FD1">
        <w:rPr>
          <w:sz w:val="28"/>
          <w:szCs w:val="28"/>
        </w:rPr>
        <w:t>нее. Продол</w:t>
      </w:r>
      <w:r w:rsidRPr="005E42F1">
        <w:rPr>
          <w:sz w:val="28"/>
          <w:szCs w:val="28"/>
        </w:rPr>
        <w:t>жает развиваться предметная деяте</w:t>
      </w:r>
      <w:r w:rsidR="00E21FD1">
        <w:rPr>
          <w:sz w:val="28"/>
          <w:szCs w:val="28"/>
        </w:rPr>
        <w:t>льность, ситуативно-деловое обще</w:t>
      </w:r>
      <w:r w:rsidRPr="005E42F1">
        <w:rPr>
          <w:sz w:val="28"/>
          <w:szCs w:val="28"/>
        </w:rPr>
        <w:t>ние ребенка и взрослого; сове</w:t>
      </w:r>
      <w:r w:rsidRPr="005E42F1">
        <w:rPr>
          <w:sz w:val="28"/>
          <w:szCs w:val="28"/>
        </w:rPr>
        <w:t>р</w:t>
      </w:r>
      <w:r w:rsidRPr="005E42F1">
        <w:rPr>
          <w:sz w:val="28"/>
          <w:szCs w:val="28"/>
        </w:rPr>
        <w:t>шенс</w:t>
      </w:r>
      <w:r w:rsidR="00E21FD1">
        <w:rPr>
          <w:sz w:val="28"/>
          <w:szCs w:val="28"/>
        </w:rPr>
        <w:t>твуются восприятие, речь, началь</w:t>
      </w:r>
      <w:r w:rsidRPr="005E42F1">
        <w:rPr>
          <w:sz w:val="28"/>
          <w:szCs w:val="28"/>
        </w:rPr>
        <w:t>ные формы произвольного поведения, игры, наглядно-действенн</w:t>
      </w:r>
      <w:r w:rsidR="00395015">
        <w:rPr>
          <w:sz w:val="28"/>
          <w:szCs w:val="28"/>
        </w:rPr>
        <w:t>ое</w:t>
      </w:r>
      <w:r w:rsidRPr="005E42F1">
        <w:rPr>
          <w:sz w:val="28"/>
          <w:szCs w:val="28"/>
        </w:rPr>
        <w:t xml:space="preserve"> мышление.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Развитие предметной деятельности связано с усвоением культурн</w:t>
      </w:r>
      <w:r w:rsidR="00E21FD1">
        <w:rPr>
          <w:sz w:val="28"/>
          <w:szCs w:val="28"/>
        </w:rPr>
        <w:t>ых</w:t>
      </w:r>
      <w:r w:rsidRPr="005E42F1">
        <w:rPr>
          <w:sz w:val="28"/>
          <w:szCs w:val="28"/>
        </w:rPr>
        <w:t xml:space="preserve"> способов де</w:t>
      </w:r>
      <w:r w:rsidRPr="005E42F1">
        <w:rPr>
          <w:sz w:val="28"/>
          <w:szCs w:val="28"/>
        </w:rPr>
        <w:t>й</w:t>
      </w:r>
      <w:r w:rsidRPr="005E42F1">
        <w:rPr>
          <w:sz w:val="28"/>
          <w:szCs w:val="28"/>
        </w:rPr>
        <w:t>ствия с различными предм</w:t>
      </w:r>
      <w:r w:rsidR="00395015">
        <w:rPr>
          <w:sz w:val="28"/>
          <w:szCs w:val="28"/>
        </w:rPr>
        <w:t>етами. Развиваются действия соот</w:t>
      </w:r>
      <w:r w:rsidRPr="005E42F1">
        <w:rPr>
          <w:sz w:val="28"/>
          <w:szCs w:val="28"/>
        </w:rPr>
        <w:t>носящие и орудийные.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Умение выполнять орудийные действия развивает произвольное преобразуя нат</w:t>
      </w:r>
      <w:r w:rsidRPr="005E42F1">
        <w:rPr>
          <w:sz w:val="28"/>
          <w:szCs w:val="28"/>
        </w:rPr>
        <w:t>у</w:t>
      </w:r>
      <w:r w:rsidRPr="005E42F1">
        <w:rPr>
          <w:sz w:val="28"/>
          <w:szCs w:val="28"/>
        </w:rPr>
        <w:t>ральные формы активности в к</w:t>
      </w:r>
      <w:r w:rsidR="00395015">
        <w:rPr>
          <w:sz w:val="28"/>
          <w:szCs w:val="28"/>
        </w:rPr>
        <w:t xml:space="preserve">ультурные на основе </w:t>
      </w:r>
      <w:r w:rsidRPr="005E42F1">
        <w:rPr>
          <w:sz w:val="28"/>
          <w:szCs w:val="28"/>
        </w:rPr>
        <w:t xml:space="preserve">предлагаемой взрослыми модели, которая выступает в качестве не то </w:t>
      </w:r>
      <w:proofErr w:type="gramStart"/>
      <w:r w:rsidRPr="005E42F1">
        <w:rPr>
          <w:sz w:val="28"/>
          <w:szCs w:val="28"/>
        </w:rPr>
        <w:t>ко</w:t>
      </w:r>
      <w:proofErr w:type="gramEnd"/>
      <w:r w:rsidRPr="005E42F1">
        <w:rPr>
          <w:sz w:val="28"/>
          <w:szCs w:val="28"/>
        </w:rPr>
        <w:t xml:space="preserve"> объекта подражания, но и образца, регул</w:t>
      </w:r>
      <w:r w:rsidRPr="005E42F1">
        <w:rPr>
          <w:sz w:val="28"/>
          <w:szCs w:val="28"/>
        </w:rPr>
        <w:t>и</w:t>
      </w:r>
      <w:r w:rsidR="00E21FD1">
        <w:rPr>
          <w:sz w:val="28"/>
          <w:szCs w:val="28"/>
        </w:rPr>
        <w:t>рующего собственную а</w:t>
      </w:r>
      <w:r w:rsidR="00E21FD1" w:rsidRPr="005E42F1">
        <w:rPr>
          <w:sz w:val="28"/>
          <w:szCs w:val="28"/>
        </w:rPr>
        <w:t>ктивность</w:t>
      </w:r>
      <w:r w:rsidRPr="005E42F1">
        <w:rPr>
          <w:sz w:val="28"/>
          <w:szCs w:val="28"/>
        </w:rPr>
        <w:t xml:space="preserve"> ребенка.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lastRenderedPageBreak/>
        <w:t xml:space="preserve">В ходе совместной </w:t>
      </w:r>
      <w:proofErr w:type="gramStart"/>
      <w:r w:rsidRPr="005E42F1">
        <w:rPr>
          <w:sz w:val="28"/>
          <w:szCs w:val="28"/>
        </w:rPr>
        <w:t>со</w:t>
      </w:r>
      <w:proofErr w:type="gramEnd"/>
      <w:r w:rsidRPr="005E42F1">
        <w:rPr>
          <w:sz w:val="28"/>
          <w:szCs w:val="28"/>
        </w:rPr>
        <w:t xml:space="preserve"> взрослыми предметной деятельности продолжа развиваться понимание речи. Слово отделяется от ситуации и </w:t>
      </w:r>
      <w:r w:rsidR="00395015" w:rsidRPr="005E42F1">
        <w:rPr>
          <w:sz w:val="28"/>
          <w:szCs w:val="28"/>
        </w:rPr>
        <w:t>приобретя</w:t>
      </w:r>
      <w:r w:rsidRPr="005E42F1">
        <w:rPr>
          <w:sz w:val="28"/>
          <w:szCs w:val="28"/>
        </w:rPr>
        <w:t xml:space="preserve"> самостоятельное знач</w:t>
      </w:r>
      <w:r w:rsidRPr="005E42F1">
        <w:rPr>
          <w:sz w:val="28"/>
          <w:szCs w:val="28"/>
        </w:rPr>
        <w:t>е</w:t>
      </w:r>
      <w:r w:rsidRPr="005E42F1">
        <w:rPr>
          <w:sz w:val="28"/>
          <w:szCs w:val="28"/>
        </w:rPr>
        <w:t>ние. Дети продо</w:t>
      </w:r>
      <w:r w:rsidR="00395015">
        <w:rPr>
          <w:sz w:val="28"/>
          <w:szCs w:val="28"/>
        </w:rPr>
        <w:t>лжают осваивать названия окружа</w:t>
      </w:r>
      <w:r w:rsidRPr="005E42F1">
        <w:rPr>
          <w:sz w:val="28"/>
          <w:szCs w:val="28"/>
        </w:rPr>
        <w:t>ющих предметов, учатся выпо</w:t>
      </w:r>
      <w:r w:rsidRPr="005E42F1">
        <w:rPr>
          <w:sz w:val="28"/>
          <w:szCs w:val="28"/>
        </w:rPr>
        <w:t>л</w:t>
      </w:r>
      <w:r w:rsidRPr="005E42F1">
        <w:rPr>
          <w:sz w:val="28"/>
          <w:szCs w:val="28"/>
        </w:rPr>
        <w:t>нять простые словесные просьбы взросл</w:t>
      </w:r>
      <w:r w:rsidR="0008119D">
        <w:rPr>
          <w:sz w:val="28"/>
          <w:szCs w:val="28"/>
        </w:rPr>
        <w:t>ого</w:t>
      </w:r>
      <w:r w:rsidRPr="005E42F1">
        <w:rPr>
          <w:sz w:val="28"/>
          <w:szCs w:val="28"/>
        </w:rPr>
        <w:t xml:space="preserve"> в пределах видимой наглядной ситуации. Количество понимаемых сл значительно возрастает. Совершенствуется регуляция поведе</w:t>
      </w:r>
      <w:r w:rsidR="0008119D">
        <w:rPr>
          <w:sz w:val="28"/>
          <w:szCs w:val="28"/>
        </w:rPr>
        <w:t>ния в резу</w:t>
      </w:r>
      <w:r w:rsidR="00395015">
        <w:rPr>
          <w:sz w:val="28"/>
          <w:szCs w:val="28"/>
        </w:rPr>
        <w:t>льт</w:t>
      </w:r>
      <w:r w:rsidRPr="005E42F1">
        <w:rPr>
          <w:sz w:val="28"/>
          <w:szCs w:val="28"/>
        </w:rPr>
        <w:t>ате обращения взрослых к ребенку, который начинает понимать не толь инструкцию, но и рассказ взрослых.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Интенсивно развивается активная речь детей. К 3 годам они осваива</w:t>
      </w:r>
      <w:r w:rsidR="00395015">
        <w:rPr>
          <w:sz w:val="28"/>
          <w:szCs w:val="28"/>
        </w:rPr>
        <w:t>ют</w:t>
      </w:r>
      <w:r w:rsidRPr="005E42F1">
        <w:rPr>
          <w:sz w:val="28"/>
          <w:szCs w:val="28"/>
        </w:rPr>
        <w:t xml:space="preserve"> основные грамматические структуры,</w:t>
      </w:r>
      <w:r w:rsidR="00395015">
        <w:rPr>
          <w:sz w:val="28"/>
          <w:szCs w:val="28"/>
        </w:rPr>
        <w:t xml:space="preserve"> пытаются строить простые предло</w:t>
      </w:r>
      <w:r w:rsidRPr="005E42F1">
        <w:rPr>
          <w:sz w:val="28"/>
          <w:szCs w:val="28"/>
        </w:rPr>
        <w:t xml:space="preserve">жения, в разговоре </w:t>
      </w:r>
      <w:proofErr w:type="gramStart"/>
      <w:r w:rsidRPr="005E42F1">
        <w:rPr>
          <w:sz w:val="28"/>
          <w:szCs w:val="28"/>
        </w:rPr>
        <w:t>со</w:t>
      </w:r>
      <w:proofErr w:type="gramEnd"/>
      <w:r w:rsidRPr="005E42F1">
        <w:rPr>
          <w:sz w:val="28"/>
          <w:szCs w:val="28"/>
        </w:rPr>
        <w:t xml:space="preserve"> взрослым используют практически все части ре Активный словарь достигает пр</w:t>
      </w:r>
      <w:r w:rsidRPr="005E42F1">
        <w:rPr>
          <w:sz w:val="28"/>
          <w:szCs w:val="28"/>
        </w:rPr>
        <w:t>и</w:t>
      </w:r>
      <w:r w:rsidRPr="005E42F1">
        <w:rPr>
          <w:sz w:val="28"/>
          <w:szCs w:val="28"/>
        </w:rPr>
        <w:t>мерно 1000-1500 слов. К концу третье года жизни речь становится средством общ</w:t>
      </w:r>
      <w:r w:rsidRPr="005E42F1">
        <w:rPr>
          <w:sz w:val="28"/>
          <w:szCs w:val="28"/>
        </w:rPr>
        <w:t>е</w:t>
      </w:r>
      <w:r w:rsidRPr="005E42F1">
        <w:rPr>
          <w:sz w:val="28"/>
          <w:szCs w:val="28"/>
        </w:rPr>
        <w:t>ния ребенка со сверстника</w:t>
      </w:r>
      <w:r w:rsidR="0008119D">
        <w:rPr>
          <w:sz w:val="28"/>
          <w:szCs w:val="28"/>
        </w:rPr>
        <w:t>ми.</w:t>
      </w:r>
      <w:r w:rsidRPr="005E42F1">
        <w:rPr>
          <w:sz w:val="28"/>
          <w:szCs w:val="28"/>
        </w:rPr>
        <w:t xml:space="preserve"> В этом возрасте у детей формируются новые виды де</w:t>
      </w:r>
      <w:r w:rsidRPr="005E42F1">
        <w:rPr>
          <w:sz w:val="28"/>
          <w:szCs w:val="28"/>
        </w:rPr>
        <w:t>я</w:t>
      </w:r>
      <w:r w:rsidR="0008119D">
        <w:rPr>
          <w:sz w:val="28"/>
          <w:szCs w:val="28"/>
        </w:rPr>
        <w:t>тельности: игра, ри</w:t>
      </w:r>
      <w:r w:rsidRPr="005E42F1">
        <w:rPr>
          <w:sz w:val="28"/>
          <w:szCs w:val="28"/>
        </w:rPr>
        <w:t>сование, конструирование.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Игра носит процессуальный характер, главное в ней — действ</w:t>
      </w:r>
      <w:r w:rsidR="0008119D">
        <w:rPr>
          <w:sz w:val="28"/>
          <w:szCs w:val="28"/>
        </w:rPr>
        <w:t>ия.</w:t>
      </w:r>
      <w:r w:rsidRPr="005E42F1">
        <w:rPr>
          <w:sz w:val="28"/>
          <w:szCs w:val="28"/>
        </w:rPr>
        <w:t xml:space="preserve"> Они совершаются с игровыми п</w:t>
      </w:r>
      <w:r>
        <w:rPr>
          <w:sz w:val="28"/>
          <w:szCs w:val="28"/>
        </w:rPr>
        <w:t xml:space="preserve">редметами, приближенными к </w:t>
      </w:r>
      <w:r w:rsidR="00395015">
        <w:rPr>
          <w:sz w:val="28"/>
          <w:szCs w:val="28"/>
        </w:rPr>
        <w:t>реал</w:t>
      </w:r>
      <w:r w:rsidR="00395015" w:rsidRPr="005E42F1">
        <w:rPr>
          <w:sz w:val="28"/>
          <w:szCs w:val="28"/>
        </w:rPr>
        <w:t>ьности</w:t>
      </w:r>
      <w:r w:rsidRPr="005E42F1">
        <w:rPr>
          <w:sz w:val="28"/>
          <w:szCs w:val="28"/>
        </w:rPr>
        <w:t>. В середине третьего года жиз</w:t>
      </w:r>
      <w:r>
        <w:rPr>
          <w:sz w:val="28"/>
          <w:szCs w:val="28"/>
        </w:rPr>
        <w:t>ни появляются действия с пред</w:t>
      </w:r>
      <w:r w:rsidRPr="005E42F1">
        <w:rPr>
          <w:sz w:val="28"/>
          <w:szCs w:val="28"/>
        </w:rPr>
        <w:t>метами-заместителями.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Появление собственно изобразительной деятельности обусловлено тем, что реб</w:t>
      </w:r>
      <w:r w:rsidRPr="005E42F1">
        <w:rPr>
          <w:sz w:val="28"/>
          <w:szCs w:val="28"/>
        </w:rPr>
        <w:t>е</w:t>
      </w:r>
      <w:r w:rsidRPr="005E42F1">
        <w:rPr>
          <w:sz w:val="28"/>
          <w:szCs w:val="28"/>
        </w:rPr>
        <w:t>нок уже способен сформулировать намерение изобразить какой- либо предмет. Т</w:t>
      </w:r>
      <w:r w:rsidRPr="005E42F1">
        <w:rPr>
          <w:sz w:val="28"/>
          <w:szCs w:val="28"/>
        </w:rPr>
        <w:t>и</w:t>
      </w:r>
      <w:r w:rsidRPr="005E42F1">
        <w:rPr>
          <w:sz w:val="28"/>
          <w:szCs w:val="28"/>
        </w:rPr>
        <w:t>пичным является изображение человека в виде «</w:t>
      </w:r>
      <w:proofErr w:type="spellStart"/>
      <w:r w:rsidRPr="005E42F1">
        <w:rPr>
          <w:sz w:val="28"/>
          <w:szCs w:val="28"/>
        </w:rPr>
        <w:t>голово</w:t>
      </w:r>
      <w:r w:rsidRPr="005E42F1">
        <w:rPr>
          <w:sz w:val="28"/>
          <w:szCs w:val="28"/>
        </w:rPr>
        <w:softHyphen/>
        <w:t>нога</w:t>
      </w:r>
      <w:proofErr w:type="spellEnd"/>
      <w:r w:rsidRPr="005E42F1">
        <w:rPr>
          <w:sz w:val="28"/>
          <w:szCs w:val="28"/>
        </w:rPr>
        <w:t>» — окружности и отх</w:t>
      </w:r>
      <w:r w:rsidRPr="005E42F1">
        <w:rPr>
          <w:sz w:val="28"/>
          <w:szCs w:val="28"/>
        </w:rPr>
        <w:t>о</w:t>
      </w:r>
      <w:r w:rsidRPr="005E42F1">
        <w:rPr>
          <w:sz w:val="28"/>
          <w:szCs w:val="28"/>
        </w:rPr>
        <w:t>дящих от нее линий.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К третьему году жизни совершенствуются зрительные и слуховые ори</w:t>
      </w:r>
      <w:r w:rsidRPr="005E42F1">
        <w:rPr>
          <w:sz w:val="28"/>
          <w:szCs w:val="28"/>
        </w:rPr>
        <w:softHyphen/>
        <w:t>ентировки, что позволяет детям безошибочно выполнять ряд заданий: осу</w:t>
      </w:r>
      <w:r w:rsidRPr="005E42F1">
        <w:rPr>
          <w:sz w:val="28"/>
          <w:szCs w:val="28"/>
        </w:rPr>
        <w:softHyphen/>
        <w:t>ществлять выбор из двух-трех предметов по форме, величине и цвету; раз</w:t>
      </w:r>
      <w:r w:rsidRPr="005E42F1">
        <w:rPr>
          <w:sz w:val="28"/>
          <w:szCs w:val="28"/>
        </w:rPr>
        <w:softHyphen/>
        <w:t>личать мелодии; петь.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</w:t>
      </w:r>
      <w:r w:rsidRPr="005E42F1">
        <w:rPr>
          <w:sz w:val="28"/>
          <w:szCs w:val="28"/>
        </w:rPr>
        <w:t>с</w:t>
      </w:r>
      <w:r w:rsidRPr="005E42F1">
        <w:rPr>
          <w:sz w:val="28"/>
          <w:szCs w:val="28"/>
        </w:rPr>
        <w:t>кажениями.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 xml:space="preserve">Основной формой мышления становится </w:t>
      </w:r>
      <w:proofErr w:type="gramStart"/>
      <w:r w:rsidRPr="005E42F1">
        <w:rPr>
          <w:sz w:val="28"/>
          <w:szCs w:val="28"/>
        </w:rPr>
        <w:t>наглядно-действенная</w:t>
      </w:r>
      <w:proofErr w:type="gramEnd"/>
      <w:r w:rsidRPr="005E42F1">
        <w:rPr>
          <w:sz w:val="28"/>
          <w:szCs w:val="28"/>
        </w:rPr>
        <w:t>. Ее особенность заключается в том, что возникающие в жизни ре</w:t>
      </w:r>
      <w:r w:rsidRPr="005E42F1">
        <w:rPr>
          <w:sz w:val="28"/>
          <w:szCs w:val="28"/>
        </w:rPr>
        <w:softHyphen/>
        <w:t>бенка проблемные ситуации разр</w:t>
      </w:r>
      <w:r w:rsidRPr="005E42F1">
        <w:rPr>
          <w:sz w:val="28"/>
          <w:szCs w:val="28"/>
        </w:rPr>
        <w:t>е</w:t>
      </w:r>
      <w:r w:rsidRPr="005E42F1">
        <w:rPr>
          <w:sz w:val="28"/>
          <w:szCs w:val="28"/>
        </w:rPr>
        <w:t>шаются путем реального действия с предметами.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Для детей этого возраста характерна неосознанность мотивов, им</w:t>
      </w:r>
      <w:r w:rsidRPr="005E42F1">
        <w:rPr>
          <w:sz w:val="28"/>
          <w:szCs w:val="28"/>
        </w:rPr>
        <w:softHyphen/>
        <w:t>пульсивность и зависимость чувств и желаний от ситуации. Дети лег</w:t>
      </w:r>
      <w:r w:rsidRPr="005E42F1">
        <w:rPr>
          <w:sz w:val="28"/>
          <w:szCs w:val="28"/>
        </w:rPr>
        <w:softHyphen/>
        <w:t>ко заражаются эмоциональным состоянием сверстников. Однако в этот период начинает складываться и произвол</w:t>
      </w:r>
      <w:r w:rsidRPr="005E42F1">
        <w:rPr>
          <w:sz w:val="28"/>
          <w:szCs w:val="28"/>
        </w:rPr>
        <w:t>ь</w:t>
      </w:r>
      <w:r w:rsidRPr="005E42F1">
        <w:rPr>
          <w:sz w:val="28"/>
          <w:szCs w:val="28"/>
        </w:rPr>
        <w:t>ность поведения. Она обусловлена развитием орудийных действий и речи. У детей по</w:t>
      </w:r>
      <w:r w:rsidRPr="005E42F1">
        <w:rPr>
          <w:sz w:val="28"/>
          <w:szCs w:val="28"/>
        </w:rPr>
        <w:softHyphen/>
        <w:t>являются чувства гордости и стыда, начинают формироваться эле</w:t>
      </w:r>
      <w:r w:rsidRPr="005E42F1">
        <w:rPr>
          <w:sz w:val="28"/>
          <w:szCs w:val="28"/>
        </w:rPr>
        <w:softHyphen/>
        <w:t>менты самосо</w:t>
      </w:r>
      <w:r w:rsidRPr="005E42F1">
        <w:rPr>
          <w:sz w:val="28"/>
          <w:szCs w:val="28"/>
        </w:rPr>
        <w:t>з</w:t>
      </w:r>
      <w:r w:rsidRPr="005E42F1">
        <w:rPr>
          <w:sz w:val="28"/>
          <w:szCs w:val="28"/>
        </w:rPr>
        <w:t>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</w:t>
      </w:r>
      <w:r w:rsidRPr="005E42F1">
        <w:rPr>
          <w:sz w:val="28"/>
          <w:szCs w:val="28"/>
        </w:rPr>
        <w:t>с</w:t>
      </w:r>
      <w:r w:rsidRPr="005E42F1">
        <w:rPr>
          <w:sz w:val="28"/>
          <w:szCs w:val="28"/>
        </w:rPr>
        <w:t>лого. У него формирует</w:t>
      </w:r>
      <w:r w:rsidRPr="005E42F1">
        <w:rPr>
          <w:sz w:val="28"/>
          <w:szCs w:val="28"/>
        </w:rPr>
        <w:softHyphen/>
        <w:t>ся образ Я.</w:t>
      </w:r>
    </w:p>
    <w:p w:rsidR="00687CCB" w:rsidRPr="005E42F1" w:rsidRDefault="00687CCB" w:rsidP="0099502D">
      <w:pPr>
        <w:pStyle w:val="12"/>
        <w:shd w:val="clear" w:color="auto" w:fill="auto"/>
        <w:spacing w:line="240" w:lineRule="auto"/>
        <w:ind w:firstLine="280"/>
        <w:jc w:val="both"/>
        <w:rPr>
          <w:sz w:val="28"/>
          <w:szCs w:val="28"/>
        </w:rPr>
      </w:pPr>
      <w:r w:rsidRPr="005E42F1">
        <w:rPr>
          <w:sz w:val="28"/>
          <w:szCs w:val="28"/>
        </w:rPr>
        <w:t>Кризис часто сопровождается рядом отрицательных проявлений: нега</w:t>
      </w:r>
      <w:r w:rsidRPr="005E42F1">
        <w:rPr>
          <w:sz w:val="28"/>
          <w:szCs w:val="28"/>
        </w:rPr>
        <w:softHyphen/>
        <w:t xml:space="preserve">тивизмом, упрямством, нарушением общения </w:t>
      </w:r>
      <w:proofErr w:type="gramStart"/>
      <w:r w:rsidRPr="005E42F1">
        <w:rPr>
          <w:sz w:val="28"/>
          <w:szCs w:val="28"/>
        </w:rPr>
        <w:t>со</w:t>
      </w:r>
      <w:proofErr w:type="gramEnd"/>
      <w:r w:rsidRPr="005E42F1">
        <w:rPr>
          <w:sz w:val="28"/>
          <w:szCs w:val="28"/>
        </w:rPr>
        <w:t xml:space="preserve"> взрослым и др. Кризис мо</w:t>
      </w:r>
      <w:r w:rsidRPr="005E42F1">
        <w:rPr>
          <w:sz w:val="28"/>
          <w:szCs w:val="28"/>
        </w:rPr>
        <w:softHyphen/>
        <w:t>жет продолжаться от нескольких месяцев до двух лет.</w:t>
      </w:r>
    </w:p>
    <w:p w:rsidR="00687CCB" w:rsidRPr="000429BA" w:rsidRDefault="00687CCB" w:rsidP="00687CCB">
      <w:pPr>
        <w:pStyle w:val="26"/>
        <w:shd w:val="clear" w:color="auto" w:fill="auto"/>
        <w:spacing w:before="0" w:line="110" w:lineRule="exact"/>
        <w:jc w:val="both"/>
      </w:pPr>
    </w:p>
    <w:p w:rsidR="00AC33E5" w:rsidRDefault="00AC33E5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F1478D" w:rsidRDefault="00F1478D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F1478D" w:rsidRDefault="00F1478D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A8589A" w:rsidRDefault="00A8589A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A8589A" w:rsidRDefault="00A8589A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A8589A" w:rsidRDefault="00A8589A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F1478D" w:rsidRDefault="00F1478D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F1478D" w:rsidRDefault="00F1478D" w:rsidP="00820168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676101" w:rsidRPr="00676101" w:rsidRDefault="008A4797" w:rsidP="007D7ADF">
      <w:pPr>
        <w:pStyle w:val="27"/>
        <w:numPr>
          <w:ilvl w:val="0"/>
          <w:numId w:val="7"/>
        </w:numPr>
        <w:shd w:val="clear" w:color="auto" w:fill="auto"/>
        <w:spacing w:before="0" w:after="0" w:line="240" w:lineRule="auto"/>
        <w:ind w:left="0" w:firstLine="426"/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Раздел. </w:t>
      </w:r>
      <w:r w:rsidR="00676101" w:rsidRPr="00676101">
        <w:rPr>
          <w:b/>
          <w:sz w:val="32"/>
          <w:szCs w:val="32"/>
        </w:rPr>
        <w:t xml:space="preserve">Содержательный. </w:t>
      </w:r>
    </w:p>
    <w:p w:rsidR="00427A45" w:rsidRDefault="00427A45" w:rsidP="006B7256">
      <w:pPr>
        <w:pStyle w:val="27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</w:p>
    <w:p w:rsidR="00676101" w:rsidRDefault="00D43DF1" w:rsidP="00E165ED">
      <w:pPr>
        <w:pStyle w:val="27"/>
        <w:shd w:val="clear" w:color="auto" w:fill="auto"/>
        <w:spacing w:before="0" w:after="0" w:line="24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427A45" w:rsidRPr="00427A45">
        <w:rPr>
          <w:b/>
          <w:sz w:val="28"/>
          <w:szCs w:val="28"/>
        </w:rPr>
        <w:t xml:space="preserve">Основные </w:t>
      </w:r>
      <w:r w:rsidR="00A8589A" w:rsidRPr="00427A45">
        <w:rPr>
          <w:b/>
          <w:sz w:val="28"/>
          <w:szCs w:val="28"/>
        </w:rPr>
        <w:t>программ</w:t>
      </w:r>
      <w:r w:rsidR="00A8589A">
        <w:rPr>
          <w:b/>
          <w:sz w:val="28"/>
          <w:szCs w:val="28"/>
        </w:rPr>
        <w:t>ные</w:t>
      </w:r>
      <w:r w:rsidR="00106A42">
        <w:rPr>
          <w:b/>
          <w:sz w:val="28"/>
          <w:szCs w:val="28"/>
        </w:rPr>
        <w:t xml:space="preserve"> направления развития ребёнка</w:t>
      </w:r>
      <w:r>
        <w:rPr>
          <w:b/>
          <w:sz w:val="28"/>
          <w:szCs w:val="28"/>
        </w:rPr>
        <w:t>.</w:t>
      </w:r>
    </w:p>
    <w:p w:rsidR="00106A42" w:rsidRDefault="00106A42" w:rsidP="00427A45">
      <w:pPr>
        <w:pStyle w:val="27"/>
        <w:shd w:val="clear" w:color="auto" w:fill="auto"/>
        <w:spacing w:before="0" w:after="0" w:line="240" w:lineRule="auto"/>
        <w:ind w:firstLine="567"/>
        <w:jc w:val="center"/>
        <w:rPr>
          <w:b/>
          <w:sz w:val="28"/>
          <w:szCs w:val="28"/>
        </w:rPr>
      </w:pPr>
    </w:p>
    <w:p w:rsidR="00290FE9" w:rsidRPr="008A4797" w:rsidRDefault="00290FE9" w:rsidP="00290FE9">
      <w:pPr>
        <w:pStyle w:val="27"/>
        <w:spacing w:before="0"/>
        <w:jc w:val="both"/>
        <w:rPr>
          <w:sz w:val="28"/>
          <w:szCs w:val="28"/>
        </w:rPr>
      </w:pPr>
      <w:r w:rsidRPr="00D43DF1">
        <w:rPr>
          <w:bCs/>
          <w:sz w:val="28"/>
          <w:szCs w:val="28"/>
        </w:rPr>
        <w:t xml:space="preserve">       Содержание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Программы </w:t>
      </w:r>
      <w:r w:rsidRPr="008A4797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 следующие области</w:t>
      </w:r>
      <w:r w:rsidRPr="008A4797">
        <w:rPr>
          <w:sz w:val="28"/>
          <w:szCs w:val="28"/>
        </w:rPr>
        <w:t>:</w:t>
      </w:r>
    </w:p>
    <w:p w:rsidR="00290FE9" w:rsidRDefault="00290FE9" w:rsidP="00290FE9">
      <w:pPr>
        <w:pStyle w:val="2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С</w:t>
      </w:r>
      <w:r w:rsidRPr="008A4797">
        <w:rPr>
          <w:sz w:val="28"/>
          <w:szCs w:val="28"/>
        </w:rPr>
        <w:t xml:space="preserve">оциально-коммуникативное развитие; </w:t>
      </w:r>
    </w:p>
    <w:p w:rsidR="00290FE9" w:rsidRPr="008A4797" w:rsidRDefault="00290FE9" w:rsidP="00290FE9">
      <w:pPr>
        <w:pStyle w:val="2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Ф</w:t>
      </w:r>
      <w:r w:rsidRPr="008A4797">
        <w:rPr>
          <w:sz w:val="28"/>
          <w:szCs w:val="28"/>
        </w:rPr>
        <w:t>изическое развитие.</w:t>
      </w:r>
    </w:p>
    <w:p w:rsidR="00290FE9" w:rsidRDefault="00290FE9" w:rsidP="00290FE9">
      <w:pPr>
        <w:pStyle w:val="2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8A4797">
        <w:rPr>
          <w:sz w:val="28"/>
          <w:szCs w:val="28"/>
        </w:rPr>
        <w:t xml:space="preserve">ознавательное развитие; </w:t>
      </w:r>
    </w:p>
    <w:p w:rsidR="00290FE9" w:rsidRPr="008A4797" w:rsidRDefault="00290FE9" w:rsidP="00290FE9">
      <w:pPr>
        <w:pStyle w:val="27"/>
        <w:ind w:firstLine="567"/>
        <w:jc w:val="both"/>
        <w:rPr>
          <w:sz w:val="28"/>
          <w:szCs w:val="28"/>
        </w:rPr>
      </w:pPr>
      <w:r w:rsidRPr="008A4797">
        <w:rPr>
          <w:sz w:val="28"/>
          <w:szCs w:val="28"/>
        </w:rPr>
        <w:t xml:space="preserve">3. </w:t>
      </w:r>
      <w:r>
        <w:rPr>
          <w:sz w:val="28"/>
          <w:szCs w:val="28"/>
        </w:rPr>
        <w:t>Р</w:t>
      </w:r>
      <w:r w:rsidRPr="008A4797">
        <w:rPr>
          <w:sz w:val="28"/>
          <w:szCs w:val="28"/>
        </w:rPr>
        <w:t>ечевое развитие;</w:t>
      </w:r>
    </w:p>
    <w:p w:rsidR="00290FE9" w:rsidRPr="008A4797" w:rsidRDefault="00290FE9" w:rsidP="00290FE9">
      <w:pPr>
        <w:pStyle w:val="27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Х</w:t>
      </w:r>
      <w:r w:rsidRPr="008A4797">
        <w:rPr>
          <w:sz w:val="28"/>
          <w:szCs w:val="28"/>
        </w:rPr>
        <w:t>удожественно-эстетическо</w:t>
      </w:r>
      <w:r w:rsidR="00D2046B">
        <w:rPr>
          <w:sz w:val="28"/>
          <w:szCs w:val="28"/>
        </w:rPr>
        <w:t>е развитие.</w:t>
      </w:r>
    </w:p>
    <w:p w:rsidR="00820168" w:rsidRPr="00C149D7" w:rsidRDefault="009210D1" w:rsidP="008A4797">
      <w:pPr>
        <w:pStyle w:val="27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П</w:t>
      </w:r>
      <w:r w:rsidR="00820168" w:rsidRPr="00C149D7">
        <w:rPr>
          <w:sz w:val="28"/>
          <w:szCs w:val="28"/>
        </w:rPr>
        <w:t>рограмма детского сада реализуется в организованных</w:t>
      </w:r>
      <w:r w:rsidR="008A4797">
        <w:rPr>
          <w:sz w:val="28"/>
          <w:szCs w:val="28"/>
        </w:rPr>
        <w:t xml:space="preserve"> </w:t>
      </w:r>
      <w:r w:rsidR="00820168" w:rsidRPr="00C149D7">
        <w:rPr>
          <w:sz w:val="28"/>
          <w:szCs w:val="28"/>
        </w:rPr>
        <w:t>и с</w:t>
      </w:r>
      <w:r w:rsidR="00820168" w:rsidRPr="00C149D7">
        <w:rPr>
          <w:sz w:val="28"/>
          <w:szCs w:val="28"/>
        </w:rPr>
        <w:t>а</w:t>
      </w:r>
      <w:r w:rsidR="00820168" w:rsidRPr="00C149D7">
        <w:rPr>
          <w:sz w:val="28"/>
          <w:szCs w:val="28"/>
        </w:rPr>
        <w:t>мостоятельных формах обучения. Систематическое обучение как озна</w:t>
      </w:r>
      <w:r w:rsidR="00820168" w:rsidRPr="00C149D7">
        <w:rPr>
          <w:sz w:val="28"/>
          <w:szCs w:val="28"/>
        </w:rPr>
        <w:softHyphen/>
        <w:t>комление с предметами и действиями, их свойствами и возможностями осу</w:t>
      </w:r>
      <w:r w:rsidR="00820168" w:rsidRPr="00C149D7">
        <w:rPr>
          <w:sz w:val="28"/>
          <w:szCs w:val="28"/>
        </w:rPr>
        <w:softHyphen/>
        <w:t xml:space="preserve">ществляется на </w:t>
      </w:r>
      <w:r w:rsidR="00820168">
        <w:rPr>
          <w:sz w:val="28"/>
          <w:szCs w:val="28"/>
        </w:rPr>
        <w:t>играх-</w:t>
      </w:r>
      <w:r w:rsidR="00820168" w:rsidRPr="00C149D7">
        <w:rPr>
          <w:sz w:val="28"/>
          <w:szCs w:val="28"/>
        </w:rPr>
        <w:t>занятиях.</w:t>
      </w:r>
    </w:p>
    <w:p w:rsidR="00820168" w:rsidRPr="00C149D7" w:rsidRDefault="00820168" w:rsidP="00820168">
      <w:pPr>
        <w:pStyle w:val="27"/>
        <w:shd w:val="clear" w:color="auto" w:fill="auto"/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C149D7">
        <w:rPr>
          <w:sz w:val="28"/>
          <w:szCs w:val="28"/>
        </w:rPr>
        <w:t>Занятия органически сочетаются с деятельностью детей вне занятий. Зна</w:t>
      </w:r>
      <w:r w:rsidRPr="00C149D7">
        <w:rPr>
          <w:sz w:val="28"/>
          <w:szCs w:val="28"/>
        </w:rPr>
        <w:softHyphen/>
        <w:t>ния и опыт, приобретенные на занятиях, становятся содержанием самостоя</w:t>
      </w:r>
      <w:r w:rsidRPr="00C149D7">
        <w:rPr>
          <w:sz w:val="28"/>
          <w:szCs w:val="28"/>
        </w:rPr>
        <w:softHyphen/>
        <w:t>тельных игр, рисования, конструирования.</w:t>
      </w:r>
    </w:p>
    <w:p w:rsidR="008A4797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A4797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A4797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A4797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A4797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8A4797" w:rsidRPr="00A21B92" w:rsidRDefault="008A4797" w:rsidP="00A21B92">
      <w:pPr>
        <w:tabs>
          <w:tab w:val="left" w:pos="0"/>
        </w:tabs>
        <w:ind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DB0C96" w:rsidRDefault="00DB0C96" w:rsidP="00DB0C96">
      <w:pPr>
        <w:pStyle w:val="aa"/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/>
          <w:b/>
          <w:sz w:val="32"/>
          <w:szCs w:val="32"/>
          <w:lang w:eastAsia="ru-RU"/>
        </w:rPr>
        <w:sectPr w:rsidR="00DB0C96" w:rsidSect="00961C5E">
          <w:footerReference w:type="even" r:id="rId8"/>
          <w:footerReference w:type="default" r:id="rId9"/>
          <w:pgSz w:w="11906" w:h="16838"/>
          <w:pgMar w:top="624" w:right="851" w:bottom="425" w:left="709" w:header="709" w:footer="709" w:gutter="0"/>
          <w:cols w:space="708"/>
          <w:titlePg/>
          <w:docGrid w:linePitch="360"/>
        </w:sectPr>
      </w:pPr>
    </w:p>
    <w:p w:rsidR="00DB0C96" w:rsidRDefault="009210D1" w:rsidP="00DB0C96">
      <w:pPr>
        <w:pStyle w:val="aa"/>
        <w:shd w:val="clear" w:color="auto" w:fill="FFFFFF"/>
        <w:spacing w:before="100" w:beforeAutospacing="1" w:after="100" w:afterAutospacing="1"/>
        <w:ind w:left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2.2. </w:t>
      </w:r>
      <w:r w:rsidR="0082609E">
        <w:rPr>
          <w:rFonts w:ascii="Times New Roman" w:eastAsia="Times New Roman" w:hAnsi="Times New Roman"/>
          <w:b/>
          <w:sz w:val="32"/>
          <w:szCs w:val="32"/>
          <w:lang w:eastAsia="ru-RU"/>
        </w:rPr>
        <w:t>Выбор и комплексирование программ воспитания, образования и развития детей</w:t>
      </w:r>
      <w:r w:rsidR="00DB0C9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раннего возраста </w:t>
      </w:r>
    </w:p>
    <w:p w:rsidR="0082609E" w:rsidRPr="0082609E" w:rsidRDefault="00DB0C96" w:rsidP="00DB0C96">
      <w:pPr>
        <w:pStyle w:val="aa"/>
        <w:shd w:val="clear" w:color="auto" w:fill="FFFFFF"/>
        <w:spacing w:before="100" w:beforeAutospacing="1" w:after="100" w:afterAutospacing="1"/>
        <w:ind w:left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МБДОУ №16</w:t>
      </w:r>
      <w:r w:rsidR="0082609E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82609E" w:rsidRDefault="0082609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7715F9" w:rsidRDefault="007715F9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7715F9" w:rsidRDefault="007715F9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113"/>
        <w:gridCol w:w="5103"/>
        <w:gridCol w:w="4536"/>
      </w:tblGrid>
      <w:tr w:rsidR="00DB0C96" w:rsidTr="00A270DD">
        <w:trPr>
          <w:trHeight w:val="57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FE7549" w:rsidRDefault="00DB0C96" w:rsidP="00FE7549">
            <w:pPr>
              <w:pStyle w:val="26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54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развития и цели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FE7549" w:rsidRDefault="00DB0C96" w:rsidP="00FE7549">
            <w:pPr>
              <w:pStyle w:val="26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54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FE7549" w:rsidRDefault="00DB0C96" w:rsidP="00FE7549">
            <w:pPr>
              <w:pStyle w:val="26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549">
              <w:rPr>
                <w:rFonts w:ascii="Times New Roman" w:hAnsi="Times New Roman" w:cs="Times New Roman"/>
                <w:b/>
                <w:sz w:val="28"/>
                <w:szCs w:val="28"/>
              </w:rPr>
              <w:t>Парциальные программы и</w:t>
            </w:r>
          </w:p>
          <w:p w:rsidR="00DB0C96" w:rsidRPr="00FE7549" w:rsidRDefault="00DB0C96" w:rsidP="00FE7549">
            <w:pPr>
              <w:pStyle w:val="26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549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</w:t>
            </w:r>
          </w:p>
        </w:tc>
      </w:tr>
      <w:tr w:rsidR="00DB0C96" w:rsidTr="00A270DD">
        <w:trPr>
          <w:trHeight w:val="404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9210D1" w:rsidRDefault="009210D1" w:rsidP="00FE7549">
            <w:pPr>
              <w:pStyle w:val="2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t>1. Физическое воспитание.</w:t>
            </w:r>
          </w:p>
          <w:p w:rsidR="00DB0C96" w:rsidRPr="00427A45" w:rsidRDefault="00DB0C96" w:rsidP="007D7ADF">
            <w:pPr>
              <w:pStyle w:val="26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before="0" w:line="240" w:lineRule="auto"/>
              <w:ind w:left="0" w:right="13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Укреплять и сохранять здор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вье детей.</w:t>
            </w:r>
          </w:p>
          <w:p w:rsidR="00DB0C96" w:rsidRPr="00427A45" w:rsidRDefault="00DB0C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3"/>
              </w:tabs>
              <w:spacing w:line="240" w:lineRule="auto"/>
              <w:ind w:right="131"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Формировать представления о здоровом образе жизни.</w:t>
            </w:r>
          </w:p>
          <w:p w:rsidR="00DB0C96" w:rsidRPr="00427A45" w:rsidRDefault="00DB0C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right="131"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 xml:space="preserve">Внедрять в программу работы </w:t>
            </w:r>
            <w:proofErr w:type="spellStart"/>
            <w:r w:rsidRPr="00427A45">
              <w:rPr>
                <w:sz w:val="28"/>
                <w:szCs w:val="28"/>
              </w:rPr>
              <w:t>здоровьесберегающие</w:t>
            </w:r>
            <w:proofErr w:type="spellEnd"/>
            <w:r w:rsidRPr="00427A45">
              <w:rPr>
                <w:sz w:val="28"/>
                <w:szCs w:val="28"/>
              </w:rPr>
              <w:t xml:space="preserve"> технологии.</w:t>
            </w:r>
          </w:p>
          <w:p w:rsidR="00DB0C96" w:rsidRDefault="00DB0C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right="131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основные виды дв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жений</w:t>
            </w:r>
            <w:r w:rsidRPr="00427A45">
              <w:rPr>
                <w:sz w:val="28"/>
                <w:szCs w:val="28"/>
              </w:rPr>
              <w:t>.</w:t>
            </w:r>
          </w:p>
          <w:p w:rsidR="00DB0C96" w:rsidRPr="00427A45" w:rsidRDefault="00DB0C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490"/>
              </w:tabs>
              <w:spacing w:line="240" w:lineRule="auto"/>
              <w:ind w:right="131"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Использовать разнообразные средства повышения двигательной а</w:t>
            </w:r>
            <w:r w:rsidRPr="00427A45">
              <w:rPr>
                <w:sz w:val="28"/>
                <w:szCs w:val="28"/>
              </w:rPr>
              <w:t>к</w:t>
            </w:r>
            <w:r w:rsidRPr="00427A45">
              <w:rPr>
                <w:sz w:val="28"/>
                <w:szCs w:val="28"/>
              </w:rPr>
              <w:t>тив</w:t>
            </w:r>
            <w:r w:rsidRPr="00427A45">
              <w:rPr>
                <w:sz w:val="28"/>
                <w:szCs w:val="28"/>
              </w:rPr>
              <w:softHyphen/>
              <w:t>ности детей на занятиях по физич</w:t>
            </w:r>
            <w:r w:rsidRPr="00427A45">
              <w:rPr>
                <w:sz w:val="28"/>
                <w:szCs w:val="28"/>
              </w:rPr>
              <w:t>е</w:t>
            </w:r>
            <w:r w:rsidRPr="00427A45">
              <w:rPr>
                <w:sz w:val="28"/>
                <w:szCs w:val="28"/>
              </w:rPr>
              <w:t>ской культуре и в самостоятельной де</w:t>
            </w:r>
            <w:r w:rsidRPr="00427A45">
              <w:rPr>
                <w:sz w:val="28"/>
                <w:szCs w:val="28"/>
              </w:rPr>
              <w:t>я</w:t>
            </w:r>
            <w:r w:rsidRPr="00427A45">
              <w:rPr>
                <w:sz w:val="28"/>
                <w:szCs w:val="28"/>
              </w:rPr>
              <w:t>тельности.</w:t>
            </w:r>
          </w:p>
          <w:p w:rsidR="00DB0C96" w:rsidRDefault="00DB0C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right="131"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Формиро</w:t>
            </w:r>
            <w:r>
              <w:rPr>
                <w:sz w:val="28"/>
                <w:szCs w:val="28"/>
              </w:rPr>
              <w:t>вать представления о своем теле, воспитывать простейшие  навыки опрятности самообслуживания.</w:t>
            </w:r>
          </w:p>
          <w:p w:rsidR="00DB0C96" w:rsidRPr="00DB0C96" w:rsidRDefault="00DB0C96" w:rsidP="007D7ADF">
            <w:pPr>
              <w:pStyle w:val="12"/>
              <w:numPr>
                <w:ilvl w:val="0"/>
                <w:numId w:val="12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0D1" w:rsidRPr="009210D1" w:rsidRDefault="00DB0C96" w:rsidP="007D7ADF">
            <w:pPr>
              <w:pStyle w:val="26"/>
              <w:numPr>
                <w:ilvl w:val="0"/>
                <w:numId w:val="45"/>
              </w:numPr>
              <w:shd w:val="clear" w:color="auto" w:fill="auto"/>
              <w:spacing w:before="0" w:line="240" w:lineRule="auto"/>
              <w:ind w:left="-10" w:firstLine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DB0C96">
              <w:rPr>
                <w:rFonts w:ascii="Times New Roman" w:hAnsi="Times New Roman" w:cs="Times New Roman"/>
                <w:sz w:val="28"/>
                <w:szCs w:val="28"/>
              </w:rPr>
              <w:t>Программа воспитания и обучения в детском</w:t>
            </w:r>
            <w:r w:rsidR="00921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0D1">
              <w:rPr>
                <w:rStyle w:val="afa"/>
                <w:rFonts w:eastAsia="Microsoft Sans Serif"/>
                <w:b w:val="0"/>
                <w:sz w:val="28"/>
                <w:szCs w:val="28"/>
              </w:rPr>
              <w:t>саду</w:t>
            </w:r>
            <w:r w:rsidRPr="00DB0C96">
              <w:rPr>
                <w:sz w:val="28"/>
                <w:szCs w:val="28"/>
              </w:rPr>
              <w:t>/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Под ред. М.А. Васильевой, В.В. </w:t>
            </w:r>
            <w:proofErr w:type="spell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Гербовой</w:t>
            </w:r>
            <w:proofErr w:type="gram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spell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. Комаровой. - 4-е изд., </w:t>
            </w:r>
            <w:proofErr w:type="spell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. и доп. - М.: Мозаика-Синтез, 2005.</w:t>
            </w:r>
          </w:p>
          <w:p w:rsidR="00DB0C96" w:rsidRPr="00DB0C96" w:rsidRDefault="00DB0C96" w:rsidP="007D7ADF">
            <w:pPr>
              <w:pStyle w:val="12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130"/>
              <w:rPr>
                <w:sz w:val="28"/>
                <w:szCs w:val="28"/>
              </w:rPr>
            </w:pPr>
            <w:r w:rsidRPr="009210D1">
              <w:rPr>
                <w:rStyle w:val="afa"/>
                <w:b w:val="0"/>
                <w:sz w:val="28"/>
                <w:szCs w:val="28"/>
              </w:rPr>
              <w:t>Методические рекомендации к «Программе воспитания и обучения в детском саду»</w:t>
            </w:r>
            <w:r w:rsidRPr="009210D1">
              <w:rPr>
                <w:b/>
                <w:sz w:val="28"/>
                <w:szCs w:val="28"/>
              </w:rPr>
              <w:t>/</w:t>
            </w:r>
            <w:r w:rsidRPr="00DB0C96">
              <w:rPr>
                <w:sz w:val="28"/>
                <w:szCs w:val="28"/>
              </w:rPr>
              <w:t xml:space="preserve">Под ред. В. В. Гербовой, Т.С. Комаровой. - 2-е изд., </w:t>
            </w:r>
            <w:proofErr w:type="spellStart"/>
            <w:r w:rsidRPr="00DB0C96">
              <w:rPr>
                <w:sz w:val="28"/>
                <w:szCs w:val="28"/>
              </w:rPr>
              <w:t>испр</w:t>
            </w:r>
            <w:proofErr w:type="spellEnd"/>
            <w:r w:rsidRPr="00DB0C96">
              <w:rPr>
                <w:sz w:val="28"/>
                <w:szCs w:val="28"/>
              </w:rPr>
              <w:t>. и доп. - М.: Мозаик</w:t>
            </w:r>
            <w:proofErr w:type="gramStart"/>
            <w:r w:rsidRPr="00DB0C96">
              <w:rPr>
                <w:sz w:val="28"/>
                <w:szCs w:val="28"/>
              </w:rPr>
              <w:t>а-</w:t>
            </w:r>
            <w:proofErr w:type="gramEnd"/>
            <w:r w:rsidRPr="00DB0C96">
              <w:rPr>
                <w:sz w:val="28"/>
                <w:szCs w:val="28"/>
              </w:rPr>
              <w:t xml:space="preserve"> Синтез, 200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A270DD" w:rsidRDefault="00DB0C96" w:rsidP="007D7ADF">
            <w:pPr>
              <w:pStyle w:val="26"/>
              <w:numPr>
                <w:ilvl w:val="0"/>
                <w:numId w:val="10"/>
              </w:numPr>
              <w:shd w:val="clear" w:color="auto" w:fill="auto"/>
              <w:spacing w:before="0" w:line="240" w:lineRule="auto"/>
              <w:ind w:left="132" w:right="131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70DD">
              <w:rPr>
                <w:rStyle w:val="28pt0pt"/>
                <w:rFonts w:ascii="Times New Roman" w:hAnsi="Times New Roman" w:cs="Times New Roman"/>
                <w:b w:val="0"/>
                <w:i w:val="0"/>
                <w:spacing w:val="0"/>
                <w:sz w:val="28"/>
                <w:szCs w:val="28"/>
              </w:rPr>
              <w:t>Степаненкова</w:t>
            </w:r>
            <w:proofErr w:type="spellEnd"/>
            <w:r w:rsidRPr="00A270DD">
              <w:rPr>
                <w:rStyle w:val="28pt0pt"/>
                <w:rFonts w:ascii="Times New Roman" w:hAnsi="Times New Roman" w:cs="Times New Roman"/>
                <w:b w:val="0"/>
                <w:i w:val="0"/>
                <w:spacing w:val="0"/>
                <w:sz w:val="28"/>
                <w:szCs w:val="28"/>
              </w:rPr>
              <w:t xml:space="preserve"> </w:t>
            </w:r>
            <w:r w:rsidRPr="00A270DD">
              <w:rPr>
                <w:rStyle w:val="28pt0pt"/>
                <w:rFonts w:ascii="Times New Roman" w:hAnsi="Times New Roman" w:cs="Times New Roman"/>
                <w:b w:val="0"/>
                <w:spacing w:val="0"/>
                <w:sz w:val="28"/>
                <w:szCs w:val="28"/>
              </w:rPr>
              <w:t>Э. Я.</w:t>
            </w:r>
            <w:r w:rsidRPr="00A270DD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Физическое воспитание в детском</w:t>
            </w:r>
            <w:r w:rsidR="00A270DD" w:rsidRPr="00A27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70DD">
              <w:rPr>
                <w:rStyle w:val="afa"/>
                <w:rFonts w:eastAsia="Microsoft Sans Serif"/>
                <w:b w:val="0"/>
                <w:sz w:val="28"/>
                <w:szCs w:val="28"/>
              </w:rPr>
              <w:t>саду.</w:t>
            </w:r>
            <w:r w:rsidRPr="00A270DD">
              <w:rPr>
                <w:sz w:val="28"/>
                <w:szCs w:val="28"/>
              </w:rPr>
              <w:t xml:space="preserve"> - М</w:t>
            </w:r>
            <w:r w:rsidRPr="00A270DD">
              <w:rPr>
                <w:rFonts w:ascii="Times New Roman" w:hAnsi="Times New Roman" w:cs="Times New Roman"/>
                <w:sz w:val="28"/>
                <w:szCs w:val="28"/>
              </w:rPr>
              <w:t>.: Мозаика-Синтез, 2005.</w:t>
            </w:r>
          </w:p>
          <w:p w:rsidR="007A5FA5" w:rsidRPr="009210D1" w:rsidRDefault="007A5FA5" w:rsidP="007D7ADF">
            <w:pPr>
              <w:pStyle w:val="12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42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Теплюк</w:t>
            </w:r>
            <w:proofErr w:type="spellEnd"/>
            <w:r w:rsidRPr="009210D1">
              <w:rPr>
                <w:sz w:val="28"/>
                <w:szCs w:val="28"/>
              </w:rPr>
              <w:t xml:space="preserve"> С.Н., </w:t>
            </w:r>
            <w:proofErr w:type="spellStart"/>
            <w:r w:rsidRPr="009210D1">
              <w:rPr>
                <w:sz w:val="28"/>
                <w:szCs w:val="28"/>
              </w:rPr>
              <w:t>Лямина</w:t>
            </w:r>
            <w:proofErr w:type="spellEnd"/>
            <w:r w:rsidRPr="009210D1">
              <w:rPr>
                <w:sz w:val="28"/>
                <w:szCs w:val="28"/>
              </w:rPr>
              <w:t xml:space="preserve"> Г.М., </w:t>
            </w:r>
            <w:proofErr w:type="spellStart"/>
            <w:r w:rsidRPr="009210D1">
              <w:rPr>
                <w:sz w:val="28"/>
                <w:szCs w:val="28"/>
              </w:rPr>
              <w:t>Зацепина</w:t>
            </w:r>
            <w:proofErr w:type="spellEnd"/>
            <w:r w:rsidRPr="009210D1">
              <w:rPr>
                <w:sz w:val="28"/>
                <w:szCs w:val="28"/>
              </w:rPr>
              <w:t xml:space="preserve"> М.Б. «Дети раннего во</w:t>
            </w:r>
            <w:r w:rsidRPr="009210D1">
              <w:rPr>
                <w:sz w:val="28"/>
                <w:szCs w:val="28"/>
              </w:rPr>
              <w:t>з</w:t>
            </w:r>
            <w:r w:rsidRPr="009210D1">
              <w:rPr>
                <w:sz w:val="28"/>
                <w:szCs w:val="28"/>
              </w:rPr>
              <w:t>раста в детском саду»</w:t>
            </w:r>
          </w:p>
          <w:p w:rsidR="007A5FA5" w:rsidRPr="009210D1" w:rsidRDefault="007A5FA5" w:rsidP="00FE7549">
            <w:pPr>
              <w:pStyle w:val="12"/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42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- М.: Мозаика-Синтез, 2005.</w:t>
            </w:r>
          </w:p>
          <w:p w:rsidR="007A5FA5" w:rsidRPr="009210D1" w:rsidRDefault="007A5FA5" w:rsidP="007D7ADF">
            <w:pPr>
              <w:pStyle w:val="12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42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Новикова И.М. «Формиров</w:t>
            </w:r>
            <w:r w:rsidRPr="009210D1">
              <w:rPr>
                <w:sz w:val="28"/>
                <w:szCs w:val="28"/>
              </w:rPr>
              <w:t>а</w:t>
            </w:r>
            <w:r w:rsidRPr="009210D1">
              <w:rPr>
                <w:sz w:val="28"/>
                <w:szCs w:val="28"/>
              </w:rPr>
              <w:t>ние представлений о здоровом о</w:t>
            </w:r>
            <w:r w:rsidRPr="009210D1">
              <w:rPr>
                <w:sz w:val="28"/>
                <w:szCs w:val="28"/>
              </w:rPr>
              <w:t>б</w:t>
            </w:r>
            <w:r w:rsidRPr="009210D1">
              <w:rPr>
                <w:sz w:val="28"/>
                <w:szCs w:val="28"/>
              </w:rPr>
              <w:t>разе жизни» - М.: Мозаика-Синтез, 2005.</w:t>
            </w:r>
          </w:p>
          <w:p w:rsidR="007A5FA5" w:rsidRPr="009210D1" w:rsidRDefault="007A5FA5" w:rsidP="007D7ADF">
            <w:pPr>
              <w:pStyle w:val="12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42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Теплюк</w:t>
            </w:r>
            <w:proofErr w:type="spellEnd"/>
            <w:r w:rsidRPr="009210D1">
              <w:rPr>
                <w:sz w:val="28"/>
                <w:szCs w:val="28"/>
              </w:rPr>
              <w:t xml:space="preserve"> С.Н. «Актуальные проблемы развития и воспитания детей от рождения до трёх лет»</w:t>
            </w:r>
          </w:p>
          <w:p w:rsidR="00DB0C96" w:rsidRPr="009210D1" w:rsidRDefault="00DB0C96" w:rsidP="007D7ADF">
            <w:pPr>
              <w:pStyle w:val="12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42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АлямовскаяВ.Г</w:t>
            </w:r>
            <w:proofErr w:type="spellEnd"/>
            <w:r w:rsidRPr="009210D1">
              <w:rPr>
                <w:sz w:val="28"/>
                <w:szCs w:val="28"/>
              </w:rPr>
              <w:t>. «Ясли – это серьёзно». Педагогическая техн</w:t>
            </w:r>
            <w:r w:rsidRPr="009210D1">
              <w:rPr>
                <w:sz w:val="28"/>
                <w:szCs w:val="28"/>
              </w:rPr>
              <w:t>о</w:t>
            </w:r>
            <w:r w:rsidRPr="009210D1">
              <w:rPr>
                <w:sz w:val="28"/>
                <w:szCs w:val="28"/>
              </w:rPr>
              <w:t>логия по воспитанию детей ранн</w:t>
            </w:r>
            <w:r w:rsidRPr="009210D1">
              <w:rPr>
                <w:sz w:val="28"/>
                <w:szCs w:val="28"/>
              </w:rPr>
              <w:t>е</w:t>
            </w:r>
            <w:r w:rsidRPr="009210D1">
              <w:rPr>
                <w:sz w:val="28"/>
                <w:szCs w:val="28"/>
              </w:rPr>
              <w:t>го возраста. М.1999 г.</w:t>
            </w:r>
          </w:p>
          <w:p w:rsidR="00DB0C96" w:rsidRPr="009210D1" w:rsidRDefault="00DB0C96" w:rsidP="009210D1">
            <w:pPr>
              <w:pStyle w:val="12"/>
              <w:shd w:val="clear" w:color="auto" w:fill="auto"/>
              <w:tabs>
                <w:tab w:val="left" w:pos="0"/>
              </w:tabs>
              <w:spacing w:line="240" w:lineRule="auto"/>
              <w:ind w:left="132" w:right="280" w:firstLine="0"/>
              <w:rPr>
                <w:sz w:val="28"/>
                <w:szCs w:val="28"/>
              </w:rPr>
            </w:pPr>
          </w:p>
        </w:tc>
      </w:tr>
      <w:tr w:rsidR="00DB0C96" w:rsidTr="00A270DD">
        <w:trPr>
          <w:trHeight w:val="2554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DB0C96" w:rsidRDefault="00DB0C96" w:rsidP="00FE7549">
            <w:pPr>
              <w:pStyle w:val="2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DB0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580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Социально-нравственное воспит</w:t>
            </w:r>
            <w:r w:rsidRPr="0034658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346580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r w:rsidR="009210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46580" w:rsidRPr="00386E1A" w:rsidRDefault="00346580" w:rsidP="007D7ADF">
            <w:pPr>
              <w:pStyle w:val="12"/>
              <w:numPr>
                <w:ilvl w:val="0"/>
                <w:numId w:val="11"/>
              </w:numPr>
              <w:shd w:val="clear" w:color="auto" w:fill="auto"/>
              <w:tabs>
                <w:tab w:val="left" w:pos="284"/>
                <w:tab w:val="left" w:pos="481"/>
              </w:tabs>
              <w:spacing w:line="240" w:lineRule="auto"/>
              <w:ind w:left="0" w:firstLine="567"/>
              <w:jc w:val="both"/>
              <w:rPr>
                <w:sz w:val="28"/>
                <w:szCs w:val="28"/>
              </w:rPr>
            </w:pPr>
            <w:r w:rsidRPr="00386E1A">
              <w:rPr>
                <w:sz w:val="28"/>
                <w:szCs w:val="28"/>
              </w:rPr>
              <w:t>Формир</w:t>
            </w:r>
            <w:r>
              <w:rPr>
                <w:sz w:val="28"/>
                <w:szCs w:val="28"/>
              </w:rPr>
              <w:t>ование навыков культ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ры общения.</w:t>
            </w:r>
          </w:p>
          <w:p w:rsidR="00346580" w:rsidRPr="00386E1A" w:rsidRDefault="00346580" w:rsidP="007D7ADF">
            <w:pPr>
              <w:pStyle w:val="12"/>
              <w:numPr>
                <w:ilvl w:val="0"/>
                <w:numId w:val="11"/>
              </w:numPr>
              <w:shd w:val="clear" w:color="auto" w:fill="auto"/>
              <w:tabs>
                <w:tab w:val="left" w:pos="284"/>
                <w:tab w:val="left" w:pos="500"/>
              </w:tabs>
              <w:spacing w:line="240" w:lineRule="auto"/>
              <w:ind w:left="0" w:firstLine="567"/>
              <w:jc w:val="both"/>
              <w:rPr>
                <w:sz w:val="28"/>
                <w:szCs w:val="28"/>
              </w:rPr>
            </w:pPr>
            <w:r w:rsidRPr="00386E1A">
              <w:rPr>
                <w:sz w:val="28"/>
                <w:szCs w:val="28"/>
              </w:rPr>
              <w:t>Формирование интереса к озн</w:t>
            </w:r>
            <w:r w:rsidRPr="00386E1A">
              <w:rPr>
                <w:sz w:val="28"/>
                <w:szCs w:val="28"/>
              </w:rPr>
              <w:t>а</w:t>
            </w:r>
            <w:r w:rsidRPr="00386E1A">
              <w:rPr>
                <w:sz w:val="28"/>
                <w:szCs w:val="28"/>
              </w:rPr>
              <w:t>комлению с родным городом</w:t>
            </w:r>
            <w:r>
              <w:rPr>
                <w:sz w:val="28"/>
                <w:szCs w:val="28"/>
              </w:rPr>
              <w:t>.</w:t>
            </w:r>
          </w:p>
          <w:p w:rsidR="00346580" w:rsidRDefault="00346580" w:rsidP="007D7ADF">
            <w:pPr>
              <w:pStyle w:val="12"/>
              <w:numPr>
                <w:ilvl w:val="0"/>
                <w:numId w:val="11"/>
              </w:numPr>
              <w:shd w:val="clear" w:color="auto" w:fill="auto"/>
              <w:tabs>
                <w:tab w:val="left" w:pos="284"/>
              </w:tabs>
              <w:spacing w:line="240" w:lineRule="auto"/>
              <w:ind w:left="0"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Развит</w:t>
            </w:r>
            <w:r>
              <w:rPr>
                <w:sz w:val="28"/>
                <w:szCs w:val="28"/>
              </w:rPr>
              <w:t>ие речи и форм речевого общения, расширение словарного запаса.</w:t>
            </w:r>
          </w:p>
          <w:p w:rsidR="00DB0C96" w:rsidRPr="00DB0C96" w:rsidRDefault="00DB0C96" w:rsidP="009210D1">
            <w:pPr>
              <w:pStyle w:val="12"/>
              <w:shd w:val="clear" w:color="auto" w:fill="auto"/>
              <w:tabs>
                <w:tab w:val="left" w:pos="273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6379" w:rsidRPr="009210D1" w:rsidRDefault="00DB0C96" w:rsidP="007D7ADF">
            <w:pPr>
              <w:pStyle w:val="26"/>
              <w:numPr>
                <w:ilvl w:val="0"/>
                <w:numId w:val="46"/>
              </w:numPr>
              <w:shd w:val="clear" w:color="auto" w:fill="auto"/>
              <w:spacing w:before="0" w:line="240" w:lineRule="auto"/>
              <w:ind w:left="0" w:firstLine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Программа воспитания и обучения в детском</w:t>
            </w:r>
            <w:r w:rsidR="009210D1"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0D1">
              <w:rPr>
                <w:rStyle w:val="afa"/>
                <w:rFonts w:eastAsia="Microsoft Sans Serif"/>
                <w:b w:val="0"/>
                <w:sz w:val="28"/>
                <w:szCs w:val="28"/>
              </w:rPr>
              <w:t>саду</w:t>
            </w:r>
            <w:proofErr w:type="gram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  <w:proofErr w:type="gram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од ред. М. А. Василье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softHyphen/>
              <w:t>вой, В. В. Гербовой, Т.С. Комаро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вой. - 4-е изд., </w:t>
            </w:r>
            <w:proofErr w:type="spell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. и доп. - М.: Мозаика-Синтез, 2006. </w:t>
            </w:r>
          </w:p>
          <w:p w:rsidR="00DB0C96" w:rsidRDefault="00DB0C96" w:rsidP="007D7ADF">
            <w:pPr>
              <w:pStyle w:val="12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121"/>
              <w:rPr>
                <w:sz w:val="28"/>
                <w:szCs w:val="28"/>
              </w:rPr>
            </w:pPr>
            <w:r w:rsidRPr="009210D1">
              <w:rPr>
                <w:rStyle w:val="afa"/>
                <w:b w:val="0"/>
                <w:sz w:val="28"/>
                <w:szCs w:val="28"/>
              </w:rPr>
              <w:t>Методические рекомендации к «Программе воспитания и обучения в детском саду</w:t>
            </w:r>
            <w:r w:rsidRPr="009210D1">
              <w:rPr>
                <w:b/>
                <w:sz w:val="28"/>
                <w:szCs w:val="28"/>
              </w:rPr>
              <w:t>»</w:t>
            </w:r>
            <w:r w:rsidRPr="00DB0C96">
              <w:rPr>
                <w:sz w:val="28"/>
                <w:szCs w:val="28"/>
              </w:rPr>
              <w:t xml:space="preserve">/Под ред. В. В. Гербовой, Т.С. Комаровой. - 2-е изд., </w:t>
            </w:r>
            <w:proofErr w:type="spellStart"/>
            <w:r w:rsidRPr="00DB0C96">
              <w:rPr>
                <w:sz w:val="28"/>
                <w:szCs w:val="28"/>
              </w:rPr>
              <w:t>испр</w:t>
            </w:r>
            <w:proofErr w:type="spellEnd"/>
            <w:r w:rsidRPr="00DB0C96">
              <w:rPr>
                <w:sz w:val="28"/>
                <w:szCs w:val="28"/>
              </w:rPr>
              <w:t>. и доп. - М.: Мозаик</w:t>
            </w:r>
            <w:proofErr w:type="gramStart"/>
            <w:r w:rsidRPr="00DB0C96">
              <w:rPr>
                <w:sz w:val="28"/>
                <w:szCs w:val="28"/>
              </w:rPr>
              <w:t>а-</w:t>
            </w:r>
            <w:proofErr w:type="gramEnd"/>
            <w:r w:rsidRPr="00DB0C96">
              <w:rPr>
                <w:sz w:val="28"/>
                <w:szCs w:val="28"/>
              </w:rPr>
              <w:t xml:space="preserve"> Синтез, 2006</w:t>
            </w:r>
          </w:p>
          <w:p w:rsidR="00346580" w:rsidRDefault="00346580" w:rsidP="00FE7549">
            <w:pPr>
              <w:pStyle w:val="1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  <w:p w:rsidR="00346580" w:rsidRDefault="00346580" w:rsidP="00FE7549">
            <w:pPr>
              <w:pStyle w:val="1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  <w:p w:rsidR="00346580" w:rsidRDefault="00346580" w:rsidP="00FE7549">
            <w:pPr>
              <w:pStyle w:val="1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  <w:p w:rsidR="00346580" w:rsidRDefault="00346580" w:rsidP="00FE7549">
            <w:pPr>
              <w:pStyle w:val="1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  <w:p w:rsidR="00346580" w:rsidRPr="00DB0C96" w:rsidRDefault="00346580" w:rsidP="00FE7549">
            <w:pPr>
              <w:pStyle w:val="12"/>
              <w:shd w:val="clear" w:color="auto" w:fill="auto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C96" w:rsidRPr="009210D1" w:rsidRDefault="00346580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Петрова В.И., </w:t>
            </w:r>
            <w:proofErr w:type="spellStart"/>
            <w:r w:rsidRPr="009210D1">
              <w:rPr>
                <w:sz w:val="28"/>
                <w:szCs w:val="28"/>
              </w:rPr>
              <w:t>Стульник</w:t>
            </w:r>
            <w:proofErr w:type="spellEnd"/>
            <w:r w:rsidRPr="009210D1">
              <w:rPr>
                <w:sz w:val="28"/>
                <w:szCs w:val="28"/>
              </w:rPr>
              <w:t xml:space="preserve"> Т.Д., «Нравственное воспитание в детском саду» » - М.: Мозаика-Синтез, 2008.</w:t>
            </w:r>
          </w:p>
          <w:p w:rsidR="00346580" w:rsidRPr="009210D1" w:rsidRDefault="00346580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Губанова Н.Ф. «Игровая де</w:t>
            </w:r>
            <w:r w:rsidRPr="009210D1">
              <w:rPr>
                <w:sz w:val="28"/>
                <w:szCs w:val="28"/>
              </w:rPr>
              <w:t>я</w:t>
            </w:r>
            <w:r w:rsidRPr="009210D1">
              <w:rPr>
                <w:sz w:val="28"/>
                <w:szCs w:val="28"/>
              </w:rPr>
              <w:t>тельность в детском саду» - М.: М</w:t>
            </w:r>
            <w:r w:rsidRPr="009210D1">
              <w:rPr>
                <w:sz w:val="28"/>
                <w:szCs w:val="28"/>
              </w:rPr>
              <w:t>о</w:t>
            </w:r>
            <w:r w:rsidRPr="009210D1">
              <w:rPr>
                <w:sz w:val="28"/>
                <w:szCs w:val="28"/>
              </w:rPr>
              <w:t>заика-Синтез, 2006.</w:t>
            </w:r>
          </w:p>
          <w:p w:rsidR="00346580" w:rsidRPr="009210D1" w:rsidRDefault="00346580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Губанова Н.Ф. «Развитие </w:t>
            </w:r>
            <w:proofErr w:type="gramStart"/>
            <w:r w:rsidRPr="009210D1">
              <w:rPr>
                <w:sz w:val="28"/>
                <w:szCs w:val="28"/>
              </w:rPr>
              <w:t>игр</w:t>
            </w:r>
            <w:r w:rsidRPr="009210D1">
              <w:rPr>
                <w:sz w:val="28"/>
                <w:szCs w:val="28"/>
              </w:rPr>
              <w:t>о</w:t>
            </w:r>
            <w:r w:rsidRPr="009210D1">
              <w:rPr>
                <w:sz w:val="28"/>
                <w:szCs w:val="28"/>
              </w:rPr>
              <w:t>вой</w:t>
            </w:r>
            <w:proofErr w:type="gramEnd"/>
            <w:r w:rsidRPr="009210D1">
              <w:rPr>
                <w:sz w:val="28"/>
                <w:szCs w:val="28"/>
              </w:rPr>
              <w:t xml:space="preserve"> деятельность » - М.: Мозаика-Синтез, 2008.</w:t>
            </w:r>
          </w:p>
          <w:p w:rsidR="00346580" w:rsidRPr="009210D1" w:rsidRDefault="00346580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Теплюк</w:t>
            </w:r>
            <w:proofErr w:type="spellEnd"/>
            <w:r w:rsidRPr="009210D1">
              <w:rPr>
                <w:sz w:val="28"/>
                <w:szCs w:val="28"/>
              </w:rPr>
              <w:t xml:space="preserve"> С.Н. «Воспитание и обучение в первой младшей группе детского сада» - М.: Мозаика-Синтез, 2008.</w:t>
            </w:r>
          </w:p>
          <w:p w:rsidR="00B977FE" w:rsidRPr="009210D1" w:rsidRDefault="00B977FE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Комарова, </w:t>
            </w:r>
            <w:proofErr w:type="spellStart"/>
            <w:r w:rsidRPr="009210D1">
              <w:rPr>
                <w:sz w:val="28"/>
                <w:szCs w:val="28"/>
              </w:rPr>
              <w:t>Куцакова</w:t>
            </w:r>
            <w:proofErr w:type="spellEnd"/>
            <w:r w:rsidRPr="009210D1">
              <w:rPr>
                <w:sz w:val="28"/>
                <w:szCs w:val="28"/>
              </w:rPr>
              <w:t xml:space="preserve"> Л.В., Па</w:t>
            </w:r>
            <w:r w:rsidRPr="009210D1">
              <w:rPr>
                <w:sz w:val="28"/>
                <w:szCs w:val="28"/>
              </w:rPr>
              <w:t>в</w:t>
            </w:r>
            <w:r w:rsidRPr="009210D1">
              <w:rPr>
                <w:sz w:val="28"/>
                <w:szCs w:val="28"/>
              </w:rPr>
              <w:t>лова Л.Ю. «Трудовое воспитание в детском саду» - М.: Мозаика-Синтез, 2006.</w:t>
            </w:r>
          </w:p>
          <w:p w:rsidR="00B977FE" w:rsidRPr="009210D1" w:rsidRDefault="00B977FE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Евдокимова Е.С., </w:t>
            </w:r>
            <w:proofErr w:type="spellStart"/>
            <w:r w:rsidRPr="009210D1">
              <w:rPr>
                <w:sz w:val="28"/>
                <w:szCs w:val="28"/>
              </w:rPr>
              <w:t>Додокина</w:t>
            </w:r>
            <w:proofErr w:type="spellEnd"/>
            <w:r w:rsidRPr="009210D1">
              <w:rPr>
                <w:sz w:val="28"/>
                <w:szCs w:val="28"/>
              </w:rPr>
              <w:t>, Кудрявцева Е.А. «Детский сад и с</w:t>
            </w:r>
            <w:r w:rsidRPr="009210D1">
              <w:rPr>
                <w:sz w:val="28"/>
                <w:szCs w:val="28"/>
              </w:rPr>
              <w:t>е</w:t>
            </w:r>
            <w:r w:rsidRPr="009210D1">
              <w:rPr>
                <w:sz w:val="28"/>
                <w:szCs w:val="28"/>
              </w:rPr>
              <w:t>мья» - М.: Мозаика-Синтез, 2008.</w:t>
            </w:r>
          </w:p>
          <w:p w:rsidR="00B977FE" w:rsidRPr="009210D1" w:rsidRDefault="00B977FE" w:rsidP="007D7ADF">
            <w:pPr>
              <w:pStyle w:val="12"/>
              <w:numPr>
                <w:ilvl w:val="0"/>
                <w:numId w:val="49"/>
              </w:numPr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Ривина Е.К. «Знакомим дошк</w:t>
            </w:r>
            <w:r w:rsidRPr="009210D1">
              <w:rPr>
                <w:sz w:val="28"/>
                <w:szCs w:val="28"/>
              </w:rPr>
              <w:t>о</w:t>
            </w:r>
            <w:r w:rsidRPr="009210D1">
              <w:rPr>
                <w:sz w:val="28"/>
                <w:szCs w:val="28"/>
              </w:rPr>
              <w:t>льников с семьёй и родословной» - М.: Мозаика-Синтез, 2008.</w:t>
            </w:r>
          </w:p>
          <w:p w:rsidR="00B977FE" w:rsidRPr="009210D1" w:rsidRDefault="00B977FE" w:rsidP="00A270DD">
            <w:pPr>
              <w:pStyle w:val="12"/>
              <w:shd w:val="clear" w:color="auto" w:fill="auto"/>
              <w:spacing w:line="240" w:lineRule="auto"/>
              <w:ind w:left="-10" w:firstLine="131"/>
              <w:rPr>
                <w:sz w:val="28"/>
                <w:szCs w:val="28"/>
              </w:rPr>
            </w:pPr>
          </w:p>
          <w:p w:rsidR="00346580" w:rsidRPr="009210D1" w:rsidRDefault="00346580" w:rsidP="007A5FA5">
            <w:pPr>
              <w:pStyle w:val="12"/>
              <w:shd w:val="clear" w:color="auto" w:fill="auto"/>
              <w:spacing w:line="240" w:lineRule="auto"/>
              <w:ind w:left="80" w:firstLine="52"/>
              <w:rPr>
                <w:sz w:val="28"/>
                <w:szCs w:val="28"/>
              </w:rPr>
            </w:pPr>
          </w:p>
          <w:p w:rsidR="00346580" w:rsidRPr="009210D1" w:rsidRDefault="00346580" w:rsidP="007A5FA5">
            <w:pPr>
              <w:pStyle w:val="12"/>
              <w:shd w:val="clear" w:color="auto" w:fill="auto"/>
              <w:spacing w:line="240" w:lineRule="auto"/>
              <w:ind w:left="80" w:firstLine="52"/>
              <w:rPr>
                <w:sz w:val="28"/>
                <w:szCs w:val="28"/>
              </w:rPr>
            </w:pPr>
          </w:p>
        </w:tc>
      </w:tr>
      <w:tr w:rsidR="00346580" w:rsidTr="00A270DD">
        <w:trPr>
          <w:trHeight w:val="1538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80" w:rsidRDefault="00B76379" w:rsidP="007D7ADF">
            <w:pPr>
              <w:pStyle w:val="12"/>
              <w:numPr>
                <w:ilvl w:val="0"/>
                <w:numId w:val="8"/>
              </w:numPr>
              <w:shd w:val="clear" w:color="auto" w:fill="auto"/>
              <w:spacing w:line="240" w:lineRule="auto"/>
              <w:ind w:left="100"/>
              <w:rPr>
                <w:b/>
                <w:sz w:val="28"/>
                <w:szCs w:val="28"/>
              </w:rPr>
            </w:pPr>
            <w:r w:rsidRPr="00B76379">
              <w:rPr>
                <w:b/>
                <w:sz w:val="28"/>
                <w:szCs w:val="28"/>
              </w:rPr>
              <w:t>3. Познавательное развитие</w:t>
            </w:r>
            <w:r w:rsidR="009210D1">
              <w:rPr>
                <w:b/>
                <w:sz w:val="28"/>
                <w:szCs w:val="28"/>
              </w:rPr>
              <w:t>.</w:t>
            </w:r>
          </w:p>
          <w:p w:rsidR="00B76379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Продолжать работу по </w:t>
            </w:r>
            <w:proofErr w:type="spellStart"/>
            <w:r>
              <w:rPr>
                <w:sz w:val="28"/>
                <w:szCs w:val="28"/>
              </w:rPr>
              <w:t>обогощ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нию</w:t>
            </w:r>
            <w:proofErr w:type="spellEnd"/>
            <w:r>
              <w:rPr>
                <w:sz w:val="28"/>
                <w:szCs w:val="28"/>
              </w:rPr>
              <w:t xml:space="preserve"> чувственного опыта детей.</w:t>
            </w:r>
          </w:p>
          <w:p w:rsidR="00B76379" w:rsidRPr="00427A45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 xml:space="preserve">Развивать способность видеть общее в </w:t>
            </w:r>
            <w:proofErr w:type="gramStart"/>
            <w:r w:rsidRPr="00427A45">
              <w:rPr>
                <w:sz w:val="28"/>
                <w:szCs w:val="28"/>
              </w:rPr>
              <w:t>едином</w:t>
            </w:r>
            <w:proofErr w:type="gramEnd"/>
            <w:r w:rsidRPr="00427A45">
              <w:rPr>
                <w:sz w:val="28"/>
                <w:szCs w:val="28"/>
              </w:rPr>
              <w:t>.</w:t>
            </w:r>
          </w:p>
          <w:p w:rsidR="00B76379" w:rsidRPr="00427A45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lastRenderedPageBreak/>
              <w:t>Развивать устойчивый интерес к познанию окружающего мира.</w:t>
            </w:r>
          </w:p>
          <w:p w:rsidR="00B76379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Содействовать интересу детей к объектам природы.</w:t>
            </w:r>
          </w:p>
          <w:p w:rsidR="00B76379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 xml:space="preserve">Познакомить детей </w:t>
            </w:r>
            <w:r>
              <w:rPr>
                <w:sz w:val="28"/>
                <w:szCs w:val="28"/>
              </w:rPr>
              <w:t>с особенн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стями труда.</w:t>
            </w:r>
            <w:r w:rsidRPr="00290F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Воспитывать уважение к людям любой профессии. Подчёркивать значимость их труда.</w:t>
            </w:r>
          </w:p>
          <w:p w:rsidR="00B76379" w:rsidRPr="00427A45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3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Формировать культуру быта.</w:t>
            </w:r>
          </w:p>
          <w:p w:rsidR="00B76379" w:rsidRDefault="00B76379" w:rsidP="007D7ADF">
            <w:pPr>
              <w:pStyle w:val="12"/>
              <w:keepNext/>
              <w:keepLines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481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понимание речи,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тивизировать словарь и способствовать освоению диалогической речи.</w:t>
            </w:r>
          </w:p>
          <w:p w:rsidR="00B76379" w:rsidRPr="00427A45" w:rsidRDefault="00B76379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3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Формировать элементарные м</w:t>
            </w:r>
            <w:r w:rsidRPr="00427A45">
              <w:rPr>
                <w:sz w:val="28"/>
                <w:szCs w:val="28"/>
              </w:rPr>
              <w:t>а</w:t>
            </w:r>
            <w:r w:rsidRPr="00427A45">
              <w:rPr>
                <w:sz w:val="28"/>
                <w:szCs w:val="28"/>
              </w:rPr>
              <w:t>тематические представления.</w:t>
            </w:r>
          </w:p>
          <w:p w:rsidR="00B76379" w:rsidRDefault="00B76379" w:rsidP="007D7ADF">
            <w:pPr>
              <w:pStyle w:val="12"/>
              <w:keepNext/>
              <w:keepLines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481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Способствовать развитию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странственных отношений </w:t>
            </w:r>
            <w:r w:rsidRPr="00A36D1C">
              <w:rPr>
                <w:sz w:val="28"/>
                <w:szCs w:val="28"/>
              </w:rPr>
              <w:t>конструиров</w:t>
            </w:r>
            <w:r w:rsidRPr="00A36D1C">
              <w:rPr>
                <w:sz w:val="28"/>
                <w:szCs w:val="28"/>
              </w:rPr>
              <w:t>а</w:t>
            </w:r>
            <w:r w:rsidRPr="00A36D1C">
              <w:rPr>
                <w:sz w:val="28"/>
                <w:szCs w:val="28"/>
              </w:rPr>
              <w:t>ние из стро</w:t>
            </w:r>
            <w:r w:rsidRPr="00A36D1C">
              <w:rPr>
                <w:sz w:val="28"/>
                <w:szCs w:val="28"/>
              </w:rPr>
              <w:softHyphen/>
              <w:t>ительного</w:t>
            </w:r>
            <w:r>
              <w:rPr>
                <w:sz w:val="28"/>
                <w:szCs w:val="28"/>
              </w:rPr>
              <w:t xml:space="preserve"> материала.</w:t>
            </w:r>
          </w:p>
          <w:p w:rsidR="00B76379" w:rsidRPr="00B76379" w:rsidRDefault="00B76379" w:rsidP="007D7ADF">
            <w:pPr>
              <w:pStyle w:val="12"/>
              <w:numPr>
                <w:ilvl w:val="0"/>
                <w:numId w:val="8"/>
              </w:numPr>
              <w:shd w:val="clear" w:color="auto" w:fill="auto"/>
              <w:spacing w:line="240" w:lineRule="auto"/>
              <w:ind w:left="100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6379" w:rsidRPr="009210D1" w:rsidRDefault="00346580" w:rsidP="007D7ADF">
            <w:pPr>
              <w:pStyle w:val="12"/>
              <w:numPr>
                <w:ilvl w:val="0"/>
                <w:numId w:val="47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lastRenderedPageBreak/>
              <w:t>Программа воспитания и обу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softHyphen/>
              <w:t>чения в детском саду</w:t>
            </w:r>
            <w:proofErr w:type="gramStart"/>
            <w:r w:rsidRPr="009210D1">
              <w:rPr>
                <w:sz w:val="28"/>
                <w:szCs w:val="28"/>
              </w:rPr>
              <w:t>/П</w:t>
            </w:r>
            <w:proofErr w:type="gramEnd"/>
            <w:r w:rsidRPr="009210D1">
              <w:rPr>
                <w:sz w:val="28"/>
                <w:szCs w:val="28"/>
              </w:rPr>
              <w:t xml:space="preserve">од ред. М.А. Васильевой, В.В. Гербовой, Т.С. Комаровой. - 4-е изд., </w:t>
            </w:r>
            <w:proofErr w:type="spellStart"/>
            <w:r w:rsidRPr="009210D1">
              <w:rPr>
                <w:sz w:val="28"/>
                <w:szCs w:val="28"/>
              </w:rPr>
              <w:t>испр</w:t>
            </w:r>
            <w:proofErr w:type="spellEnd"/>
            <w:r w:rsidRPr="009210D1">
              <w:rPr>
                <w:sz w:val="28"/>
                <w:szCs w:val="28"/>
              </w:rPr>
              <w:t xml:space="preserve">. и доп. - М.: Мозаика-Синтез, 2006. </w:t>
            </w:r>
          </w:p>
          <w:p w:rsidR="00346580" w:rsidRPr="00B76379" w:rsidRDefault="00346580" w:rsidP="007D7ADF">
            <w:pPr>
              <w:pStyle w:val="12"/>
              <w:numPr>
                <w:ilvl w:val="0"/>
                <w:numId w:val="47"/>
              </w:numPr>
              <w:shd w:val="clear" w:color="auto" w:fill="auto"/>
              <w:spacing w:line="240" w:lineRule="auto"/>
              <w:ind w:left="132" w:firstLine="131"/>
              <w:rPr>
                <w:sz w:val="28"/>
                <w:szCs w:val="28"/>
              </w:rPr>
            </w:pP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>Методические рекоменда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softHyphen/>
              <w:t xml:space="preserve">ции к 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lastRenderedPageBreak/>
              <w:t>«Программе воспита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softHyphen/>
              <w:t>ния и обучения в детском саду</w:t>
            </w:r>
            <w:r w:rsidRPr="009210D1">
              <w:rPr>
                <w:b/>
                <w:sz w:val="28"/>
                <w:szCs w:val="28"/>
              </w:rPr>
              <w:t>»/</w:t>
            </w:r>
            <w:r w:rsidRPr="009210D1">
              <w:rPr>
                <w:sz w:val="28"/>
                <w:szCs w:val="28"/>
              </w:rPr>
              <w:t xml:space="preserve">Под ред. В. В. Гербовой, Т.С. Комаровой. - 2-е изд., </w:t>
            </w:r>
            <w:proofErr w:type="spellStart"/>
            <w:r w:rsidRPr="009210D1">
              <w:rPr>
                <w:sz w:val="28"/>
                <w:szCs w:val="28"/>
              </w:rPr>
              <w:t>испр</w:t>
            </w:r>
            <w:proofErr w:type="spellEnd"/>
            <w:r w:rsidRPr="009210D1">
              <w:rPr>
                <w:sz w:val="28"/>
                <w:szCs w:val="28"/>
              </w:rPr>
              <w:t>. и доп. - М.: Мозаик</w:t>
            </w:r>
            <w:proofErr w:type="gramStart"/>
            <w:r w:rsidRPr="009210D1">
              <w:rPr>
                <w:sz w:val="28"/>
                <w:szCs w:val="28"/>
              </w:rPr>
              <w:t>а-</w:t>
            </w:r>
            <w:proofErr w:type="gramEnd"/>
            <w:r w:rsidRPr="009210D1">
              <w:rPr>
                <w:sz w:val="28"/>
                <w:szCs w:val="28"/>
              </w:rPr>
              <w:t xml:space="preserve"> Синтез, 2006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6379" w:rsidRPr="009210D1" w:rsidRDefault="00B76379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rStyle w:val="8pt0pt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Дыбина</w:t>
            </w:r>
            <w:proofErr w:type="spellEnd"/>
            <w:r w:rsidRPr="009210D1">
              <w:rPr>
                <w:rStyle w:val="8pt0pt"/>
                <w:rFonts w:ascii="Times New Roman" w:hAnsi="Times New Roman" w:cs="Times New Roman"/>
                <w:i w:val="0"/>
                <w:sz w:val="28"/>
                <w:szCs w:val="28"/>
              </w:rPr>
              <w:t xml:space="preserve"> О.В. «Ребёнок и о</w:t>
            </w:r>
            <w:r w:rsidRPr="009210D1">
              <w:rPr>
                <w:rStyle w:val="8pt0pt"/>
                <w:rFonts w:ascii="Times New Roman" w:hAnsi="Times New Roman" w:cs="Times New Roman"/>
                <w:i w:val="0"/>
                <w:sz w:val="28"/>
                <w:szCs w:val="28"/>
              </w:rPr>
              <w:t>к</w:t>
            </w:r>
            <w:r w:rsidRPr="009210D1">
              <w:rPr>
                <w:rStyle w:val="8pt0pt"/>
                <w:rFonts w:ascii="Times New Roman" w:hAnsi="Times New Roman" w:cs="Times New Roman"/>
                <w:i w:val="0"/>
                <w:sz w:val="28"/>
                <w:szCs w:val="28"/>
              </w:rPr>
              <w:t>ружающий мир»</w:t>
            </w:r>
            <w:r w:rsidRPr="009210D1">
              <w:rPr>
                <w:sz w:val="28"/>
                <w:szCs w:val="28"/>
              </w:rPr>
              <w:t xml:space="preserve"> - М.: Мозаика-Синтез, 2008.</w:t>
            </w:r>
          </w:p>
          <w:p w:rsidR="00B76379" w:rsidRPr="009210D1" w:rsidRDefault="00B76379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Гербова</w:t>
            </w:r>
            <w:proofErr w:type="spellEnd"/>
            <w:r w:rsidRPr="009210D1">
              <w:rPr>
                <w:sz w:val="28"/>
                <w:szCs w:val="28"/>
              </w:rPr>
              <w:t xml:space="preserve"> В.В.</w:t>
            </w:r>
            <w:r w:rsidRPr="009210D1">
              <w:rPr>
                <w:i/>
                <w:sz w:val="28"/>
                <w:szCs w:val="28"/>
              </w:rPr>
              <w:t xml:space="preserve"> </w:t>
            </w:r>
            <w:r w:rsidRPr="009210D1">
              <w:rPr>
                <w:sz w:val="28"/>
                <w:szCs w:val="28"/>
              </w:rPr>
              <w:t xml:space="preserve">«Развитие речи в детском саду» - М.: Мозаика-Синтез, </w:t>
            </w:r>
            <w:r w:rsidRPr="009210D1">
              <w:rPr>
                <w:sz w:val="28"/>
                <w:szCs w:val="28"/>
              </w:rPr>
              <w:lastRenderedPageBreak/>
              <w:t>2005.</w:t>
            </w:r>
          </w:p>
          <w:p w:rsidR="00B76379" w:rsidRPr="009210D1" w:rsidRDefault="00B76379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Гербова</w:t>
            </w:r>
            <w:proofErr w:type="spellEnd"/>
            <w:r w:rsidRPr="009210D1">
              <w:rPr>
                <w:sz w:val="28"/>
                <w:szCs w:val="28"/>
              </w:rPr>
              <w:t xml:space="preserve"> В.В. «Приобщение д</w:t>
            </w:r>
            <w:r w:rsidRPr="009210D1">
              <w:rPr>
                <w:sz w:val="28"/>
                <w:szCs w:val="28"/>
              </w:rPr>
              <w:t>е</w:t>
            </w:r>
            <w:r w:rsidRPr="009210D1">
              <w:rPr>
                <w:sz w:val="28"/>
                <w:szCs w:val="28"/>
              </w:rPr>
              <w:t>тей к художественной литературе» - М.: Мозаика-Синтез, 200</w:t>
            </w:r>
            <w:r w:rsidR="0000702C" w:rsidRPr="009210D1">
              <w:rPr>
                <w:sz w:val="28"/>
                <w:szCs w:val="28"/>
              </w:rPr>
              <w:t>5</w:t>
            </w:r>
            <w:r w:rsidRPr="009210D1">
              <w:rPr>
                <w:sz w:val="28"/>
                <w:szCs w:val="28"/>
              </w:rPr>
              <w:t>.</w:t>
            </w:r>
          </w:p>
          <w:p w:rsidR="0000702C" w:rsidRPr="009210D1" w:rsidRDefault="0000702C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Гербова</w:t>
            </w:r>
            <w:proofErr w:type="spellEnd"/>
            <w:r w:rsidRPr="009210D1">
              <w:rPr>
                <w:sz w:val="28"/>
                <w:szCs w:val="28"/>
              </w:rPr>
              <w:t xml:space="preserve"> В.В.</w:t>
            </w:r>
            <w:r w:rsidRPr="009210D1">
              <w:rPr>
                <w:i/>
                <w:sz w:val="28"/>
                <w:szCs w:val="28"/>
              </w:rPr>
              <w:t xml:space="preserve"> </w:t>
            </w:r>
            <w:r w:rsidRPr="009210D1">
              <w:rPr>
                <w:sz w:val="28"/>
                <w:szCs w:val="28"/>
              </w:rPr>
              <w:t>«Развитие речи в детском саду в первой младшей группе детского сада» - М.: Мозаика-Синтез, 2008.</w:t>
            </w:r>
          </w:p>
          <w:p w:rsidR="0000702C" w:rsidRPr="009210D1" w:rsidRDefault="0000702C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Максаков А.И. «Правильно ли </w:t>
            </w:r>
            <w:proofErr w:type="spellStart"/>
            <w:r w:rsidRPr="009210D1">
              <w:rPr>
                <w:sz w:val="28"/>
                <w:szCs w:val="28"/>
              </w:rPr>
              <w:t>говорт</w:t>
            </w:r>
            <w:proofErr w:type="spellEnd"/>
            <w:r w:rsidRPr="009210D1">
              <w:rPr>
                <w:sz w:val="28"/>
                <w:szCs w:val="28"/>
              </w:rPr>
              <w:t xml:space="preserve"> ваш ребёнок» - М.: Мозаика-Синтез, 2005.</w:t>
            </w:r>
          </w:p>
          <w:p w:rsidR="0000702C" w:rsidRPr="009210D1" w:rsidRDefault="0000702C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Максаков А.И. «Воспитание звуковой культуры речи у дошкол</w:t>
            </w:r>
            <w:r w:rsidRPr="009210D1">
              <w:rPr>
                <w:sz w:val="28"/>
                <w:szCs w:val="28"/>
              </w:rPr>
              <w:t>ь</w:t>
            </w:r>
            <w:r w:rsidRPr="009210D1">
              <w:rPr>
                <w:sz w:val="28"/>
                <w:szCs w:val="28"/>
              </w:rPr>
              <w:t>ников» - М.: Мозаика-Синтез, 2007.</w:t>
            </w:r>
          </w:p>
          <w:p w:rsidR="0000702C" w:rsidRPr="009210D1" w:rsidRDefault="0000702C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Арапова</w:t>
            </w:r>
            <w:proofErr w:type="spellEnd"/>
            <w:r w:rsidRPr="009210D1">
              <w:rPr>
                <w:sz w:val="28"/>
                <w:szCs w:val="28"/>
              </w:rPr>
              <w:t xml:space="preserve"> – Пискарёва Н.А. «Формирование элементарных </w:t>
            </w:r>
            <w:proofErr w:type="spellStart"/>
            <w:r w:rsidRPr="009210D1">
              <w:rPr>
                <w:sz w:val="28"/>
                <w:szCs w:val="28"/>
              </w:rPr>
              <w:t>мат</w:t>
            </w:r>
            <w:r w:rsidRPr="009210D1">
              <w:rPr>
                <w:sz w:val="28"/>
                <w:szCs w:val="28"/>
              </w:rPr>
              <w:t>е</w:t>
            </w:r>
            <w:r w:rsidRPr="009210D1">
              <w:rPr>
                <w:sz w:val="28"/>
                <w:szCs w:val="28"/>
              </w:rPr>
              <w:t>матическмх</w:t>
            </w:r>
            <w:proofErr w:type="spellEnd"/>
            <w:r w:rsidRPr="009210D1">
              <w:rPr>
                <w:sz w:val="28"/>
                <w:szCs w:val="28"/>
              </w:rPr>
              <w:t xml:space="preserve"> представлений в детском саду» - М.: Мозаика-Синтез, 2009.</w:t>
            </w:r>
          </w:p>
          <w:p w:rsidR="00A202CF" w:rsidRPr="009210D1" w:rsidRDefault="0000702C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Соломенкова</w:t>
            </w:r>
            <w:proofErr w:type="spellEnd"/>
            <w:r w:rsidRPr="009210D1">
              <w:rPr>
                <w:sz w:val="28"/>
                <w:szCs w:val="28"/>
              </w:rPr>
              <w:t xml:space="preserve"> О.А. «Экологич</w:t>
            </w:r>
            <w:r w:rsidRPr="009210D1">
              <w:rPr>
                <w:sz w:val="28"/>
                <w:szCs w:val="28"/>
              </w:rPr>
              <w:t>е</w:t>
            </w:r>
            <w:r w:rsidRPr="009210D1">
              <w:rPr>
                <w:sz w:val="28"/>
                <w:szCs w:val="28"/>
              </w:rPr>
              <w:t xml:space="preserve">ское </w:t>
            </w:r>
            <w:r w:rsidR="00A202CF" w:rsidRPr="009210D1">
              <w:rPr>
                <w:sz w:val="28"/>
                <w:szCs w:val="28"/>
              </w:rPr>
              <w:t>воспитание в детском саду» - М.: Мозаика-Синтез, 2005.</w:t>
            </w:r>
          </w:p>
          <w:p w:rsidR="0000702C" w:rsidRPr="009210D1" w:rsidRDefault="00A202CF" w:rsidP="007D7ADF">
            <w:pPr>
              <w:pStyle w:val="12"/>
              <w:numPr>
                <w:ilvl w:val="0"/>
                <w:numId w:val="50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Соломникова</w:t>
            </w:r>
            <w:proofErr w:type="spellEnd"/>
            <w:r w:rsidRPr="009210D1">
              <w:rPr>
                <w:sz w:val="28"/>
                <w:szCs w:val="28"/>
              </w:rPr>
              <w:t xml:space="preserve"> О.А. «занятия по формированию элементарных экол</w:t>
            </w:r>
            <w:r w:rsidRPr="009210D1">
              <w:rPr>
                <w:sz w:val="28"/>
                <w:szCs w:val="28"/>
              </w:rPr>
              <w:t>о</w:t>
            </w:r>
            <w:r w:rsidRPr="009210D1">
              <w:rPr>
                <w:sz w:val="28"/>
                <w:szCs w:val="28"/>
              </w:rPr>
              <w:t>гических представлений в первой младшей группе детского сада»</w:t>
            </w:r>
          </w:p>
          <w:p w:rsidR="00A202CF" w:rsidRPr="009210D1" w:rsidRDefault="00A270DD" w:rsidP="00A270DD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202CF" w:rsidRPr="009210D1">
              <w:rPr>
                <w:sz w:val="28"/>
                <w:szCs w:val="28"/>
              </w:rPr>
              <w:t xml:space="preserve"> М.: Мозаика-Синтез, 2008.</w:t>
            </w:r>
          </w:p>
          <w:p w:rsidR="00A202CF" w:rsidRPr="009210D1" w:rsidRDefault="00A202CF" w:rsidP="007D7ADF">
            <w:pPr>
              <w:pStyle w:val="12"/>
              <w:numPr>
                <w:ilvl w:val="0"/>
                <w:numId w:val="51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Куцакова</w:t>
            </w:r>
            <w:proofErr w:type="spellEnd"/>
            <w:r w:rsidRPr="009210D1">
              <w:rPr>
                <w:sz w:val="28"/>
                <w:szCs w:val="28"/>
              </w:rPr>
              <w:t xml:space="preserve"> Л.В. «Конструиров</w:t>
            </w:r>
            <w:r w:rsidRPr="009210D1">
              <w:rPr>
                <w:sz w:val="28"/>
                <w:szCs w:val="28"/>
              </w:rPr>
              <w:t>а</w:t>
            </w:r>
            <w:r w:rsidRPr="009210D1">
              <w:rPr>
                <w:sz w:val="28"/>
                <w:szCs w:val="28"/>
              </w:rPr>
              <w:t>ние и ручной труд в детском саду» - М.: Мозаика-Синтез, 2005.</w:t>
            </w:r>
          </w:p>
          <w:p w:rsidR="0008119D" w:rsidRPr="009210D1" w:rsidRDefault="0008119D" w:rsidP="007D7ADF">
            <w:pPr>
              <w:pStyle w:val="12"/>
              <w:numPr>
                <w:ilvl w:val="0"/>
                <w:numId w:val="51"/>
              </w:numPr>
              <w:shd w:val="clear" w:color="auto" w:fill="auto"/>
              <w:tabs>
                <w:tab w:val="left" w:pos="0"/>
              </w:tabs>
              <w:spacing w:line="240" w:lineRule="auto"/>
              <w:ind w:left="-10" w:right="280" w:firstLine="12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Давыдова Г.Г., </w:t>
            </w:r>
            <w:proofErr w:type="spellStart"/>
            <w:r w:rsidRPr="009210D1">
              <w:rPr>
                <w:sz w:val="28"/>
                <w:szCs w:val="28"/>
              </w:rPr>
              <w:t>Корепанова</w:t>
            </w:r>
            <w:proofErr w:type="spellEnd"/>
            <w:r w:rsidRPr="009210D1">
              <w:rPr>
                <w:sz w:val="28"/>
                <w:szCs w:val="28"/>
              </w:rPr>
              <w:t xml:space="preserve"> М.В. «Познаю себя».  Программа </w:t>
            </w:r>
            <w:r w:rsidRPr="009210D1">
              <w:rPr>
                <w:sz w:val="28"/>
                <w:szCs w:val="28"/>
              </w:rPr>
              <w:lastRenderedPageBreak/>
              <w:t>познания ребёнком самого себя. Волгоград 1999 г.</w:t>
            </w:r>
          </w:p>
          <w:p w:rsidR="00346580" w:rsidRPr="00B76379" w:rsidRDefault="00346580" w:rsidP="00B76379">
            <w:pPr>
              <w:pStyle w:val="12"/>
              <w:shd w:val="clear" w:color="auto" w:fill="auto"/>
              <w:spacing w:line="240" w:lineRule="auto"/>
              <w:ind w:left="132" w:firstLine="52"/>
              <w:rPr>
                <w:i/>
                <w:sz w:val="28"/>
                <w:szCs w:val="28"/>
              </w:rPr>
            </w:pPr>
          </w:p>
        </w:tc>
      </w:tr>
      <w:tr w:rsidR="00346580" w:rsidTr="00A270DD">
        <w:trPr>
          <w:trHeight w:val="120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80" w:rsidRPr="009210D1" w:rsidRDefault="00346580" w:rsidP="007D7ADF">
            <w:pPr>
              <w:pStyle w:val="26"/>
              <w:numPr>
                <w:ilvl w:val="0"/>
                <w:numId w:val="8"/>
              </w:numPr>
              <w:shd w:val="clear" w:color="auto" w:fill="auto"/>
              <w:spacing w:before="0"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во</w:t>
            </w: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t>пи</w:t>
            </w:r>
            <w:r w:rsidR="009210D1">
              <w:rPr>
                <w:rFonts w:ascii="Times New Roman" w:hAnsi="Times New Roman" w:cs="Times New Roman"/>
                <w:b/>
                <w:sz w:val="28"/>
                <w:szCs w:val="28"/>
              </w:rPr>
              <w:t>тание.</w:t>
            </w:r>
          </w:p>
          <w:p w:rsidR="00A202CF" w:rsidRDefault="00A202CF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элементарные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чала эстетического отношения к миру.</w:t>
            </w:r>
          </w:p>
          <w:p w:rsidR="00A202CF" w:rsidRPr="00427A45" w:rsidRDefault="00A202CF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продуктивной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тельности детей.</w:t>
            </w:r>
          </w:p>
          <w:p w:rsidR="00A202CF" w:rsidRPr="00427A45" w:rsidRDefault="00A202CF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490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Развивать художественные сп</w:t>
            </w:r>
            <w:r w:rsidRPr="00427A45">
              <w:rPr>
                <w:sz w:val="28"/>
                <w:szCs w:val="28"/>
              </w:rPr>
              <w:t>о</w:t>
            </w:r>
            <w:r w:rsidRPr="00427A45">
              <w:rPr>
                <w:sz w:val="28"/>
                <w:szCs w:val="28"/>
              </w:rPr>
              <w:t>собности ребенка (музыкальные, литера</w:t>
            </w:r>
            <w:r w:rsidRPr="00427A45">
              <w:rPr>
                <w:sz w:val="28"/>
                <w:szCs w:val="28"/>
              </w:rPr>
              <w:softHyphen/>
              <w:t>турные, изобразительные).</w:t>
            </w:r>
          </w:p>
          <w:p w:rsidR="00A202CF" w:rsidRPr="00427A45" w:rsidRDefault="00A202CF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3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Развивать детское творчество в различных видах детской деятельности.</w:t>
            </w:r>
          </w:p>
          <w:p w:rsidR="00A202CF" w:rsidRPr="00427A45" w:rsidRDefault="00A202CF" w:rsidP="00FE7549">
            <w:pPr>
              <w:pStyle w:val="27"/>
              <w:shd w:val="clear" w:color="auto" w:fill="auto"/>
              <w:tabs>
                <w:tab w:val="left" w:pos="0"/>
              </w:tabs>
              <w:spacing w:before="0" w:after="0" w:line="240" w:lineRule="auto"/>
              <w:ind w:firstLine="567"/>
              <w:jc w:val="both"/>
              <w:rPr>
                <w:sz w:val="28"/>
                <w:szCs w:val="28"/>
              </w:rPr>
            </w:pPr>
          </w:p>
          <w:p w:rsidR="00346580" w:rsidRPr="00B76379" w:rsidRDefault="00346580" w:rsidP="00FE7549">
            <w:pPr>
              <w:pStyle w:val="12"/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0D1" w:rsidRDefault="00346580" w:rsidP="007D7ADF">
            <w:pPr>
              <w:pStyle w:val="26"/>
              <w:numPr>
                <w:ilvl w:val="0"/>
                <w:numId w:val="48"/>
              </w:numPr>
              <w:shd w:val="clear" w:color="auto" w:fill="auto"/>
              <w:spacing w:before="0" w:line="240" w:lineRule="auto"/>
              <w:ind w:left="0" w:firstLine="126"/>
              <w:rPr>
                <w:rStyle w:val="afa"/>
                <w:rFonts w:eastAsiaTheme="majorEastAsia"/>
                <w:sz w:val="28"/>
                <w:szCs w:val="28"/>
              </w:rPr>
            </w:pP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Программа воспитания и обучения в детском</w:t>
            </w:r>
            <w:r w:rsidR="009210D1"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70DD">
              <w:rPr>
                <w:rStyle w:val="afa"/>
                <w:rFonts w:eastAsiaTheme="majorEastAsia"/>
                <w:b w:val="0"/>
                <w:sz w:val="28"/>
                <w:szCs w:val="28"/>
              </w:rPr>
              <w:t>саду</w:t>
            </w:r>
            <w:proofErr w:type="gram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  <w:proofErr w:type="gram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од ред. М.А. Васильевой, В.В. Гербовой, Т.С. Комаровой. - 4-е изд., </w:t>
            </w:r>
            <w:proofErr w:type="spell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. и доп. - М.: Мозаика-Синтез, 2006. </w:t>
            </w:r>
          </w:p>
          <w:p w:rsidR="00346580" w:rsidRPr="009210D1" w:rsidRDefault="00346580" w:rsidP="007D7ADF">
            <w:pPr>
              <w:pStyle w:val="26"/>
              <w:numPr>
                <w:ilvl w:val="0"/>
                <w:numId w:val="48"/>
              </w:numPr>
              <w:shd w:val="clear" w:color="auto" w:fill="auto"/>
              <w:spacing w:before="0" w:line="240" w:lineRule="auto"/>
              <w:ind w:left="0" w:firstLine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>Методические рекомендации к «Программе воспитания и обучения в детском саду</w:t>
            </w:r>
            <w:r w:rsidRPr="009210D1">
              <w:rPr>
                <w:rFonts w:ascii="Times New Roman" w:hAnsi="Times New Roman" w:cs="Times New Roman"/>
                <w:b/>
                <w:sz w:val="28"/>
                <w:szCs w:val="28"/>
              </w:rPr>
              <w:t>»/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Под ред. В.В. Гербовой, Т.С. Комаровой. - 2-е изд., </w:t>
            </w:r>
            <w:proofErr w:type="spell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. и доп. - М.: Мозаик</w:t>
            </w:r>
            <w:proofErr w:type="gram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Синтез, 2006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6580" w:rsidRPr="009210D1" w:rsidRDefault="00346580" w:rsidP="007D7ADF">
            <w:pPr>
              <w:pStyle w:val="26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left="-10" w:firstLine="12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10D1">
              <w:rPr>
                <w:rStyle w:val="28pt0pt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Зацепина</w:t>
            </w:r>
            <w:proofErr w:type="spellEnd"/>
            <w:r w:rsidRPr="009210D1">
              <w:rPr>
                <w:rStyle w:val="28pt0pt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М. Б.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Музыкальное воспитание в </w:t>
            </w:r>
            <w:proofErr w:type="gramStart"/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  <w:proofErr w:type="gramEnd"/>
          </w:p>
          <w:p w:rsidR="00346580" w:rsidRPr="009210D1" w:rsidRDefault="00346580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>саду.</w:t>
            </w:r>
            <w:r w:rsidR="00A202CF" w:rsidRPr="009210D1">
              <w:rPr>
                <w:sz w:val="28"/>
                <w:szCs w:val="28"/>
              </w:rPr>
              <w:t xml:space="preserve"> — М.: Мозаика-Синтез, 2008</w:t>
            </w:r>
            <w:r w:rsidRPr="009210D1">
              <w:rPr>
                <w:sz w:val="28"/>
                <w:szCs w:val="28"/>
              </w:rPr>
              <w:t>.</w:t>
            </w:r>
          </w:p>
          <w:p w:rsidR="00A202CF" w:rsidRPr="009210D1" w:rsidRDefault="00A202CF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proofErr w:type="spellStart"/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>Зацепина</w:t>
            </w:r>
            <w:proofErr w:type="spellEnd"/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М.</w:t>
            </w:r>
            <w:r w:rsidRPr="009210D1">
              <w:rPr>
                <w:sz w:val="28"/>
                <w:szCs w:val="28"/>
              </w:rPr>
              <w:t>Б. «</w:t>
            </w:r>
            <w:proofErr w:type="spellStart"/>
            <w:r w:rsidRPr="009210D1">
              <w:rPr>
                <w:sz w:val="28"/>
                <w:szCs w:val="28"/>
              </w:rPr>
              <w:t>Культурно-досуговая</w:t>
            </w:r>
            <w:proofErr w:type="spellEnd"/>
            <w:r w:rsidRPr="009210D1">
              <w:rPr>
                <w:sz w:val="28"/>
                <w:szCs w:val="28"/>
              </w:rPr>
              <w:t xml:space="preserve"> деятельность в детском саду»  - М.: Мозаика-Синтез,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2005.</w:t>
            </w:r>
          </w:p>
          <w:p w:rsidR="00FE7549" w:rsidRPr="009210D1" w:rsidRDefault="00FE7549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proofErr w:type="spellStart"/>
            <w:r w:rsidRPr="009210D1">
              <w:rPr>
                <w:sz w:val="28"/>
                <w:szCs w:val="28"/>
              </w:rPr>
              <w:t>Зацепина</w:t>
            </w:r>
            <w:proofErr w:type="spellEnd"/>
            <w:r w:rsidRPr="009210D1">
              <w:rPr>
                <w:sz w:val="28"/>
                <w:szCs w:val="28"/>
              </w:rPr>
              <w:t xml:space="preserve"> М.Б., Антонова Т.В. «Праздники и развлечения в детском саду»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</w:t>
            </w:r>
            <w:r w:rsidRPr="009210D1">
              <w:rPr>
                <w:sz w:val="28"/>
                <w:szCs w:val="28"/>
              </w:rPr>
              <w:t xml:space="preserve"> - М.: Мозаика-Синтез,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2005.</w:t>
            </w:r>
          </w:p>
          <w:p w:rsidR="00A202CF" w:rsidRPr="009210D1" w:rsidRDefault="00A202CF" w:rsidP="007D7ADF">
            <w:pPr>
              <w:pStyle w:val="26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left="-10" w:right="132" w:firstLine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9210D1">
              <w:rPr>
                <w:rStyle w:val="28pt0pt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Комарова Т. С.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Изобразител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ная деятельность</w:t>
            </w:r>
          </w:p>
          <w:p w:rsidR="00A202CF" w:rsidRPr="009210D1" w:rsidRDefault="00A202CF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>в детском саду.</w:t>
            </w:r>
            <w:r w:rsidRPr="009210D1">
              <w:rPr>
                <w:sz w:val="28"/>
                <w:szCs w:val="28"/>
              </w:rPr>
              <w:t xml:space="preserve"> - М.: Мозаика-Синтез,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2005.</w:t>
            </w:r>
          </w:p>
          <w:p w:rsidR="00346580" w:rsidRPr="009210D1" w:rsidRDefault="00346580" w:rsidP="007D7ADF">
            <w:pPr>
              <w:pStyle w:val="26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left="-10" w:firstLine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9210D1">
              <w:rPr>
                <w:rStyle w:val="28pt0pt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Комарова Т. С.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 xml:space="preserve"> Детское худ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10D1">
              <w:rPr>
                <w:rFonts w:ascii="Times New Roman" w:hAnsi="Times New Roman" w:cs="Times New Roman"/>
                <w:sz w:val="28"/>
                <w:szCs w:val="28"/>
              </w:rPr>
              <w:t>жественное творчество. -</w:t>
            </w:r>
          </w:p>
          <w:p w:rsidR="00346580" w:rsidRPr="009210D1" w:rsidRDefault="00346580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>М.: Мозаика-Синтез, 2005.</w:t>
            </w:r>
          </w:p>
          <w:p w:rsidR="00346580" w:rsidRPr="00B76379" w:rsidRDefault="00FE7549" w:rsidP="007D7ADF">
            <w:pPr>
              <w:pStyle w:val="12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-10" w:firstLine="121"/>
              <w:rPr>
                <w:sz w:val="28"/>
                <w:szCs w:val="28"/>
              </w:rPr>
            </w:pPr>
            <w:r w:rsidRPr="009210D1">
              <w:rPr>
                <w:sz w:val="28"/>
                <w:szCs w:val="28"/>
              </w:rPr>
              <w:t xml:space="preserve">Баранова Е.В., </w:t>
            </w:r>
            <w:proofErr w:type="spellStart"/>
            <w:r w:rsidRPr="009210D1">
              <w:rPr>
                <w:sz w:val="28"/>
                <w:szCs w:val="28"/>
              </w:rPr>
              <w:t>СавельеваА.М</w:t>
            </w:r>
            <w:proofErr w:type="spellEnd"/>
            <w:r w:rsidRPr="009210D1">
              <w:rPr>
                <w:sz w:val="28"/>
                <w:szCs w:val="28"/>
              </w:rPr>
              <w:t>. «От навыков к творчеству обучение детей 2-7 лет технике рисования»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</w:t>
            </w:r>
            <w:r w:rsidRPr="009210D1">
              <w:rPr>
                <w:sz w:val="28"/>
                <w:szCs w:val="28"/>
              </w:rPr>
              <w:t xml:space="preserve"> - М.: Мозаика-Синтез,</w:t>
            </w:r>
            <w:r w:rsidRPr="009210D1">
              <w:rPr>
                <w:rStyle w:val="afa"/>
                <w:rFonts w:eastAsiaTheme="majorEastAsia"/>
                <w:b w:val="0"/>
                <w:sz w:val="28"/>
                <w:szCs w:val="28"/>
              </w:rPr>
              <w:t xml:space="preserve"> 2005.</w:t>
            </w:r>
          </w:p>
        </w:tc>
      </w:tr>
    </w:tbl>
    <w:p w:rsidR="00884FD7" w:rsidRDefault="00884FD7" w:rsidP="0082609E">
      <w:pPr>
        <w:jc w:val="center"/>
        <w:rPr>
          <w:rFonts w:ascii="Times New Roman" w:eastAsia="Calibri" w:hAnsi="Times New Roman"/>
          <w:sz w:val="22"/>
          <w:szCs w:val="22"/>
        </w:rPr>
        <w:sectPr w:rsidR="00884FD7" w:rsidSect="00961C5E">
          <w:pgSz w:w="16838" w:h="11906" w:orient="landscape"/>
          <w:pgMar w:top="851" w:right="425" w:bottom="709" w:left="624" w:header="709" w:footer="709" w:gutter="0"/>
          <w:cols w:space="708"/>
          <w:titlePg/>
          <w:docGrid w:linePitch="360"/>
        </w:sectPr>
      </w:pPr>
    </w:p>
    <w:p w:rsidR="00A270DD" w:rsidRPr="00A270DD" w:rsidRDefault="00FB6131" w:rsidP="007D7ADF">
      <w:pPr>
        <w:pStyle w:val="aa"/>
        <w:numPr>
          <w:ilvl w:val="1"/>
          <w:numId w:val="7"/>
        </w:num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270DD">
        <w:rPr>
          <w:rFonts w:ascii="Times New Roman" w:eastAsia="Times New Roman" w:hAnsi="Times New Roman"/>
          <w:b/>
          <w:sz w:val="28"/>
          <w:szCs w:val="28"/>
        </w:rPr>
        <w:lastRenderedPageBreak/>
        <w:t>Циклограмма методической</w:t>
      </w:r>
      <w:r w:rsidRPr="00A270DD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A270DD">
        <w:rPr>
          <w:rFonts w:ascii="Times New Roman" w:eastAsia="Times New Roman" w:hAnsi="Times New Roman"/>
          <w:b/>
          <w:sz w:val="28"/>
          <w:szCs w:val="28"/>
        </w:rPr>
        <w:t xml:space="preserve">работы  МБДОУ </w:t>
      </w:r>
      <w:r w:rsidR="00A270DD" w:rsidRPr="00A270DD">
        <w:rPr>
          <w:rFonts w:ascii="Times New Roman" w:eastAsia="Times New Roman" w:hAnsi="Times New Roman"/>
          <w:b/>
          <w:sz w:val="28"/>
          <w:szCs w:val="28"/>
        </w:rPr>
        <w:t xml:space="preserve">№16 </w:t>
      </w:r>
    </w:p>
    <w:p w:rsidR="00FB6131" w:rsidRPr="00A270DD" w:rsidRDefault="00FB6131" w:rsidP="00A270DD">
      <w:pPr>
        <w:pStyle w:val="aa"/>
        <w:ind w:left="1287" w:firstLine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A270DD">
        <w:rPr>
          <w:rFonts w:ascii="Times New Roman" w:eastAsia="Times New Roman" w:hAnsi="Times New Roman"/>
          <w:b/>
          <w:sz w:val="28"/>
          <w:szCs w:val="28"/>
        </w:rPr>
        <w:t>на учебный год</w:t>
      </w:r>
      <w:r w:rsidRPr="00A270DD">
        <w:rPr>
          <w:rFonts w:ascii="Times New Roman" w:eastAsia="Times New Roman" w:hAnsi="Times New Roman"/>
          <w:b/>
          <w:i/>
          <w:sz w:val="28"/>
          <w:szCs w:val="28"/>
        </w:rPr>
        <w:t>.</w:t>
      </w:r>
    </w:p>
    <w:p w:rsidR="00FB6131" w:rsidRPr="00C7372A" w:rsidRDefault="00FB6131" w:rsidP="00FB6131">
      <w:pPr>
        <w:rPr>
          <w:rFonts w:ascii="Times New Roman" w:eastAsia="Times New Roman" w:hAnsi="Times New Roman"/>
          <w:b/>
          <w:i/>
          <w:sz w:val="32"/>
          <w:szCs w:val="32"/>
        </w:rPr>
      </w:pPr>
    </w:p>
    <w:tbl>
      <w:tblPr>
        <w:tblW w:w="10536" w:type="dxa"/>
        <w:tblInd w:w="-10" w:type="dxa"/>
        <w:tblLayout w:type="fixed"/>
        <w:tblLook w:val="0000"/>
      </w:tblPr>
      <w:tblGrid>
        <w:gridCol w:w="3652"/>
        <w:gridCol w:w="567"/>
        <w:gridCol w:w="567"/>
        <w:gridCol w:w="567"/>
        <w:gridCol w:w="567"/>
        <w:gridCol w:w="567"/>
        <w:gridCol w:w="567"/>
        <w:gridCol w:w="567"/>
        <w:gridCol w:w="567"/>
        <w:gridCol w:w="587"/>
        <w:gridCol w:w="557"/>
        <w:gridCol w:w="30"/>
        <w:gridCol w:w="587"/>
        <w:gridCol w:w="587"/>
      </w:tblGrid>
      <w:tr w:rsidR="00FB6131" w:rsidRPr="00C23189" w:rsidTr="005958C0">
        <w:trPr>
          <w:cantSplit/>
          <w:trHeight w:val="58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Содержание  работы</w:t>
            </w:r>
          </w:p>
          <w:p w:rsidR="00FB6131" w:rsidRPr="00C23189" w:rsidRDefault="00FB6131" w:rsidP="005958C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773B0A" w:rsidRDefault="00FB6131" w:rsidP="005958C0">
            <w:pPr>
              <w:snapToGrid w:val="0"/>
              <w:ind w:right="-108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IX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ind w:right="-108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XI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XII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ind w:right="-188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 xml:space="preserve">VI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1F204A" w:rsidRDefault="00FB6131" w:rsidP="005958C0">
            <w:pPr>
              <w:snapToGrid w:val="0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1F204A" w:rsidRDefault="00FB6131" w:rsidP="005958C0">
            <w:pPr>
              <w:snapToGrid w:val="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VII</w:t>
            </w:r>
          </w:p>
        </w:tc>
      </w:tr>
      <w:tr w:rsidR="00FB6131" w:rsidRPr="00C23189" w:rsidTr="005958C0">
        <w:trPr>
          <w:trHeight w:val="50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Педсоветы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Семинар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042108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Педагогические часы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Консультации для воспит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телей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Консультации для младших воспитателей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ind w:right="-10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rPr>
          <w:trHeight w:val="413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Медико-педагогические с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вещания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B6131" w:rsidRPr="00C23189" w:rsidTr="005958C0">
        <w:trPr>
          <w:trHeight w:val="64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Музыкальные развлечения,</w:t>
            </w:r>
          </w:p>
          <w:p w:rsidR="00FB6131" w:rsidRPr="00C23189" w:rsidRDefault="00FB6131" w:rsidP="005958C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 xml:space="preserve">праздники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spacing w:after="24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B6131" w:rsidRPr="00C23189" w:rsidTr="005958C0">
        <w:trPr>
          <w:trHeight w:val="40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Тематический  контроль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rPr>
          <w:trHeight w:val="64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Оперативный и предупред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тельный контроль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 xml:space="preserve">Диагностика освоения детьми  программы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Диагностика нервно-психического развития д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тей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Общие родительские  собр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Консультации для родителей</w:t>
            </w:r>
          </w:p>
          <w:p w:rsidR="00FB6131" w:rsidRPr="00C23189" w:rsidRDefault="00FB6131" w:rsidP="005958C0">
            <w:pPr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rPr>
          <w:trHeight w:val="49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Выставки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B6131" w:rsidRPr="00C23189" w:rsidTr="005958C0">
        <w:trPr>
          <w:trHeight w:val="49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Pr="00C23189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Конкурс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B6131" w:rsidRPr="00C23189" w:rsidTr="00A270DD">
        <w:trPr>
          <w:trHeight w:val="76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131" w:rsidRDefault="00FB6131" w:rsidP="005958C0">
            <w:pPr>
              <w:snapToGrid w:val="0"/>
              <w:ind w:right="-216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Творческий отчёт коллектива</w:t>
            </w:r>
          </w:p>
          <w:p w:rsidR="00FB6131" w:rsidRPr="00FB6131" w:rsidRDefault="00FB6131" w:rsidP="00FB613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B6131" w:rsidRPr="00FB6131" w:rsidRDefault="00FB6131" w:rsidP="00FB613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3189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131" w:rsidRPr="00C23189" w:rsidRDefault="00FB6131" w:rsidP="005958C0">
            <w:pPr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bookmarkStart w:id="5" w:name="bookmark4"/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Образовательная область:</w:t>
      </w: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517031" w:rsidRDefault="00517031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227B9F" w:rsidRPr="00A270DD" w:rsidRDefault="00227B9F" w:rsidP="0017041B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 w:rsidRPr="00A270DD">
        <w:rPr>
          <w:rFonts w:ascii="Times New Roman" w:hAnsi="Times New Roman" w:cs="Times New Roman"/>
          <w:b/>
          <w:sz w:val="32"/>
          <w:szCs w:val="32"/>
        </w:rPr>
        <w:t>Физическое развитие.</w:t>
      </w:r>
    </w:p>
    <w:p w:rsidR="0017041B" w:rsidRPr="0017041B" w:rsidRDefault="0017041B" w:rsidP="0017041B">
      <w:pPr>
        <w:pStyle w:val="af7"/>
        <w:spacing w:line="240" w:lineRule="auto"/>
        <w:ind w:left="20" w:right="40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 области физического развития основными </w:t>
      </w:r>
      <w:r w:rsidRPr="0017041B">
        <w:rPr>
          <w:rStyle w:val="afa"/>
          <w:rFonts w:eastAsiaTheme="majorEastAsia"/>
          <w:color w:val="000000"/>
          <w:sz w:val="28"/>
          <w:szCs w:val="28"/>
        </w:rPr>
        <w:t>задачами образовательной де</w:t>
      </w:r>
      <w:r w:rsidRPr="0017041B">
        <w:rPr>
          <w:rStyle w:val="afa"/>
          <w:rFonts w:eastAsiaTheme="majorEastAsia"/>
          <w:color w:val="000000"/>
          <w:sz w:val="28"/>
          <w:szCs w:val="28"/>
        </w:rPr>
        <w:t>я</w:t>
      </w:r>
      <w:r w:rsidRPr="0017041B">
        <w:rPr>
          <w:rStyle w:val="afa"/>
          <w:rFonts w:eastAsiaTheme="majorEastAsia"/>
          <w:color w:val="000000"/>
          <w:sz w:val="28"/>
          <w:szCs w:val="28"/>
        </w:rPr>
        <w:t xml:space="preserve">тельности 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являются создание условий </w:t>
      </w:r>
      <w:proofErr w:type="gramStart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для</w:t>
      </w:r>
      <w:proofErr w:type="gramEnd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укрепления здоровья детей, становления ценностей здорового образа жизни;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развития различных видов двигательной активности;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24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10pt"/>
          <w:color w:val="000000"/>
          <w:sz w:val="28"/>
          <w:szCs w:val="28"/>
        </w:rPr>
        <w:t xml:space="preserve">формирования 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навыков безопасного поведения.</w:t>
      </w:r>
    </w:p>
    <w:p w:rsidR="0017041B" w:rsidRPr="0017041B" w:rsidRDefault="0017041B" w:rsidP="0017041B">
      <w:pPr>
        <w:pStyle w:val="34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укрепления здоровья детей, становления ценностей здорового образа жизни</w:t>
      </w:r>
    </w:p>
    <w:p w:rsidR="0017041B" w:rsidRPr="0017041B" w:rsidRDefault="0017041B" w:rsidP="0017041B">
      <w:pPr>
        <w:pStyle w:val="af7"/>
        <w:spacing w:line="240" w:lineRule="auto"/>
        <w:ind w:left="20" w:right="20" w:firstLine="58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организуют правильный режим дня, приучают детей к соблюдению правил личной гигиены, в доступной форме объясняют, что полезно и что вредно для здоровья.</w:t>
      </w:r>
    </w:p>
    <w:p w:rsidR="0017041B" w:rsidRPr="0017041B" w:rsidRDefault="0017041B" w:rsidP="0017041B">
      <w:pPr>
        <w:pStyle w:val="34"/>
        <w:shd w:val="clear" w:color="auto" w:fill="auto"/>
        <w:spacing w:line="240" w:lineRule="auto"/>
        <w:ind w:left="20" w:firstLine="580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развития различных видов двигательной активности</w:t>
      </w:r>
    </w:p>
    <w:p w:rsidR="0017041B" w:rsidRPr="0017041B" w:rsidRDefault="0017041B" w:rsidP="0017041B">
      <w:pPr>
        <w:pStyle w:val="af7"/>
        <w:spacing w:line="240" w:lineRule="auto"/>
        <w:ind w:left="20" w:right="20" w:firstLine="580"/>
        <w:rPr>
          <w:rFonts w:ascii="Times New Roman" w:hAnsi="Times New Roman"/>
          <w:sz w:val="28"/>
          <w:szCs w:val="28"/>
        </w:rPr>
      </w:pPr>
      <w:proofErr w:type="gramStart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организую пространственную среду с соответствующим оборудов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нием - как внутри помещений Организации, так и на внешней ее территории (горки, качели и т. п.) для удовлетворения естественной потребности детей в движении, для развития ловкости, силы, координации и т. п. Проводят подвижные игры, способс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вуя получению детьми радости от двигательной активности, развитию ловкости, к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ординации движений, правильной осанки.</w:t>
      </w:r>
      <w:proofErr w:type="gramEnd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Вовлекают детей в игры с предметами, стимулирующие развитие мелкой моторики.</w:t>
      </w:r>
    </w:p>
    <w:p w:rsidR="0017041B" w:rsidRPr="0017041B" w:rsidRDefault="0017041B" w:rsidP="0017041B">
      <w:pPr>
        <w:pStyle w:val="34"/>
        <w:shd w:val="clear" w:color="auto" w:fill="auto"/>
        <w:spacing w:line="240" w:lineRule="auto"/>
        <w:ind w:left="20" w:firstLine="580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формирования навыков безопасного поведения</w:t>
      </w:r>
    </w:p>
    <w:p w:rsidR="0017041B" w:rsidRPr="0017041B" w:rsidRDefault="0017041B" w:rsidP="0017041B">
      <w:pPr>
        <w:pStyle w:val="af7"/>
        <w:spacing w:line="240" w:lineRule="auto"/>
        <w:ind w:left="20" w:right="20" w:firstLine="58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создают в Организации безопасную среду, а также предостерегают д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тей от поступков, угрожающих их жизни и здоровью. Требования безопасности не должны реализовываться за счет подавления детской активности и препятствования деятельному исследованию мира.</w:t>
      </w:r>
    </w:p>
    <w:p w:rsidR="00227B9F" w:rsidRDefault="00227B9F" w:rsidP="0017041B">
      <w:pPr>
        <w:pStyle w:val="14"/>
        <w:keepNext/>
        <w:keepLines/>
        <w:shd w:val="clear" w:color="auto" w:fill="auto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27B9F" w:rsidRPr="00227B9F" w:rsidRDefault="00227B9F" w:rsidP="0017041B">
      <w:pPr>
        <w:pStyle w:val="14"/>
        <w:keepNext/>
        <w:keepLines/>
        <w:shd w:val="clear" w:color="auto" w:fill="auto"/>
        <w:spacing w:after="0" w:line="240" w:lineRule="auto"/>
        <w:ind w:left="142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A270DD">
        <w:rPr>
          <w:rFonts w:ascii="Times New Roman" w:hAnsi="Times New Roman" w:cs="Times New Roman"/>
          <w:b/>
          <w:spacing w:val="0"/>
          <w:sz w:val="28"/>
          <w:szCs w:val="28"/>
        </w:rPr>
        <w:t>Цель</w:t>
      </w:r>
      <w:r w:rsidRPr="00227B9F">
        <w:rPr>
          <w:rFonts w:ascii="Times New Roman" w:hAnsi="Times New Roman" w:cs="Times New Roman"/>
          <w:spacing w:val="0"/>
          <w:sz w:val="28"/>
          <w:szCs w:val="28"/>
        </w:rPr>
        <w:t xml:space="preserve"> физического развития детей раннего возраста:</w:t>
      </w:r>
    </w:p>
    <w:p w:rsidR="00FB6131" w:rsidRPr="00227B9F" w:rsidRDefault="00227B9F" w:rsidP="0017041B">
      <w:pPr>
        <w:pStyle w:val="14"/>
        <w:keepNext/>
        <w:keepLines/>
        <w:shd w:val="clear" w:color="auto" w:fill="auto"/>
        <w:spacing w:after="0" w:line="240" w:lineRule="auto"/>
        <w:ind w:left="502" w:firstLine="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227B9F">
        <w:rPr>
          <w:rFonts w:ascii="Times New Roman" w:hAnsi="Times New Roman" w:cs="Times New Roman"/>
          <w:spacing w:val="0"/>
          <w:sz w:val="28"/>
          <w:szCs w:val="28"/>
        </w:rPr>
        <w:t>Укрепление физического, психического здоровья детей и эмоционального благ</w:t>
      </w:r>
      <w:r w:rsidRPr="00227B9F">
        <w:rPr>
          <w:rFonts w:ascii="Times New Roman" w:hAnsi="Times New Roman" w:cs="Times New Roman"/>
          <w:spacing w:val="0"/>
          <w:sz w:val="28"/>
          <w:szCs w:val="28"/>
        </w:rPr>
        <w:t>о</w:t>
      </w:r>
      <w:r w:rsidRPr="00227B9F">
        <w:rPr>
          <w:rFonts w:ascii="Times New Roman" w:hAnsi="Times New Roman" w:cs="Times New Roman"/>
          <w:spacing w:val="0"/>
          <w:sz w:val="28"/>
          <w:szCs w:val="28"/>
        </w:rPr>
        <w:t>получия каждого ребёнка.</w:t>
      </w:r>
    </w:p>
    <w:p w:rsidR="00EE7D52" w:rsidRDefault="00EE7D52" w:rsidP="00EE7D52">
      <w:pPr>
        <w:spacing w:line="360" w:lineRule="auto"/>
        <w:ind w:left="142" w:firstLine="0"/>
        <w:rPr>
          <w:rFonts w:ascii="Times New Roman" w:hAnsi="Times New Roman"/>
          <w:b/>
          <w:i/>
          <w:sz w:val="28"/>
          <w:szCs w:val="28"/>
        </w:rPr>
      </w:pPr>
    </w:p>
    <w:p w:rsidR="00EE7D52" w:rsidRDefault="00EE7D52" w:rsidP="00EE7D52">
      <w:pPr>
        <w:spacing w:line="360" w:lineRule="auto"/>
        <w:ind w:left="142" w:firstLine="0"/>
        <w:rPr>
          <w:rFonts w:ascii="Times New Roman" w:hAnsi="Times New Roman"/>
          <w:b/>
          <w:i/>
          <w:sz w:val="28"/>
          <w:szCs w:val="28"/>
        </w:rPr>
      </w:pPr>
    </w:p>
    <w:p w:rsidR="00EE7D52" w:rsidRPr="00CD30CC" w:rsidRDefault="00EE7D52" w:rsidP="00EE7D52">
      <w:pPr>
        <w:spacing w:line="360" w:lineRule="auto"/>
        <w:ind w:firstLine="556"/>
        <w:jc w:val="both"/>
        <w:rPr>
          <w:rFonts w:ascii="Times New Roman" w:hAnsi="Times New Roman"/>
          <w:bCs/>
          <w:sz w:val="28"/>
          <w:szCs w:val="28"/>
        </w:rPr>
      </w:pPr>
    </w:p>
    <w:p w:rsidR="004D173D" w:rsidRDefault="004D173D" w:rsidP="00FB6131">
      <w:pPr>
        <w:pStyle w:val="14"/>
        <w:keepNext/>
        <w:keepLines/>
        <w:shd w:val="clear" w:color="auto" w:fill="auto"/>
        <w:spacing w:after="0"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4D173D" w:rsidRDefault="004D173D" w:rsidP="00FB6131">
      <w:pPr>
        <w:pStyle w:val="14"/>
        <w:keepNext/>
        <w:keepLines/>
        <w:shd w:val="clear" w:color="auto" w:fill="auto"/>
        <w:spacing w:after="0" w:line="240" w:lineRule="auto"/>
        <w:ind w:left="142"/>
        <w:jc w:val="center"/>
        <w:rPr>
          <w:rFonts w:ascii="Times New Roman" w:hAnsi="Times New Roman" w:cs="Times New Roman"/>
          <w:sz w:val="32"/>
          <w:szCs w:val="32"/>
        </w:rPr>
        <w:sectPr w:rsidR="004D173D" w:rsidSect="00517031">
          <w:pgSz w:w="11909" w:h="16834"/>
          <w:pgMar w:top="851" w:right="569" w:bottom="851" w:left="993" w:header="0" w:footer="0" w:gutter="0"/>
          <w:cols w:space="720"/>
          <w:noEndnote/>
          <w:docGrid w:linePitch="360"/>
        </w:sectPr>
      </w:pPr>
    </w:p>
    <w:p w:rsidR="00227B9F" w:rsidRDefault="00227B9F" w:rsidP="007D7ADF">
      <w:pPr>
        <w:pStyle w:val="14"/>
        <w:keepNext/>
        <w:keepLines/>
        <w:numPr>
          <w:ilvl w:val="2"/>
          <w:numId w:val="53"/>
        </w:numPr>
        <w:shd w:val="clear" w:color="auto" w:fill="auto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517C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Обязательная часть. </w:t>
      </w:r>
    </w:p>
    <w:p w:rsidR="00A270DD" w:rsidRPr="00A517C5" w:rsidRDefault="00A270DD" w:rsidP="00A270DD">
      <w:pPr>
        <w:pStyle w:val="14"/>
        <w:keepNext/>
        <w:keepLines/>
        <w:shd w:val="clear" w:color="auto" w:fill="auto"/>
        <w:spacing w:after="0" w:line="240" w:lineRule="auto"/>
        <w:ind w:left="1222" w:firstLine="0"/>
        <w:rPr>
          <w:rFonts w:ascii="Times New Roman" w:hAnsi="Times New Roman" w:cs="Times New Roman"/>
          <w:b/>
          <w:sz w:val="32"/>
          <w:szCs w:val="32"/>
        </w:rPr>
      </w:pPr>
    </w:p>
    <w:p w:rsidR="00FB6131" w:rsidRPr="00A270DD" w:rsidRDefault="00FB6131" w:rsidP="00FB6131">
      <w:pPr>
        <w:pStyle w:val="14"/>
        <w:keepNext/>
        <w:keepLines/>
        <w:shd w:val="clear" w:color="auto" w:fill="auto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70DD">
        <w:rPr>
          <w:rFonts w:ascii="Times New Roman" w:hAnsi="Times New Roman" w:cs="Times New Roman"/>
          <w:b/>
          <w:sz w:val="32"/>
          <w:szCs w:val="32"/>
        </w:rPr>
        <w:t>Организация образовательного процесса, самостоятельной игровой деятельности  и прогулки в режиме дня.</w:t>
      </w:r>
    </w:p>
    <w:p w:rsidR="00FB6131" w:rsidRDefault="00FB6131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282"/>
        <w:gridCol w:w="2977"/>
        <w:gridCol w:w="2835"/>
        <w:gridCol w:w="992"/>
        <w:gridCol w:w="5812"/>
      </w:tblGrid>
      <w:tr w:rsidR="004D173D" w:rsidRPr="00FB6131" w:rsidTr="00A270DD">
        <w:trPr>
          <w:trHeight w:val="684"/>
        </w:trPr>
        <w:tc>
          <w:tcPr>
            <w:tcW w:w="369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34"/>
              <w:shd w:val="clear" w:color="auto" w:fill="auto"/>
              <w:spacing w:line="240" w:lineRule="auto"/>
              <w:ind w:left="2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Ранний возраст</w:t>
            </w:r>
          </w:p>
        </w:tc>
      </w:tr>
      <w:tr w:rsidR="004D173D" w:rsidRPr="00FB6131" w:rsidTr="00A270DD">
        <w:trPr>
          <w:trHeight w:val="538"/>
        </w:trPr>
        <w:tc>
          <w:tcPr>
            <w:tcW w:w="369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Время в режиме дня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Длитель</w:t>
            </w:r>
            <w:r w:rsidRPr="00FB6131">
              <w:rPr>
                <w:sz w:val="28"/>
                <w:szCs w:val="28"/>
              </w:rPr>
              <w:softHyphen/>
              <w:t>ность</w:t>
            </w:r>
          </w:p>
        </w:tc>
      </w:tr>
      <w:tr w:rsidR="004D173D" w:rsidRPr="00FB6131" w:rsidTr="00A270DD">
        <w:trPr>
          <w:trHeight w:val="691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Самостоятельная игровая де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ность, игра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7.00-8.20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1 ч 20 мин</w:t>
            </w:r>
          </w:p>
        </w:tc>
      </w:tr>
      <w:tr w:rsidR="004D173D" w:rsidRPr="00FB6131" w:rsidTr="00A270DD">
        <w:trPr>
          <w:trHeight w:val="307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8.20-9.00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40 мин</w:t>
            </w:r>
          </w:p>
        </w:tc>
      </w:tr>
      <w:tr w:rsidR="004D173D" w:rsidRPr="00FB6131" w:rsidTr="00A270DD">
        <w:trPr>
          <w:trHeight w:val="653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left="78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12"/>
              <w:shd w:val="clear" w:color="auto" w:fill="auto"/>
              <w:spacing w:line="240" w:lineRule="auto"/>
              <w:ind w:left="60" w:firstLine="0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Количество занятий в н</w:t>
            </w:r>
            <w:r w:rsidRPr="00FB6131">
              <w:rPr>
                <w:sz w:val="28"/>
                <w:szCs w:val="28"/>
              </w:rPr>
              <w:t>е</w:t>
            </w:r>
            <w:r w:rsidRPr="00FB6131">
              <w:rPr>
                <w:sz w:val="28"/>
                <w:szCs w:val="28"/>
              </w:rPr>
              <w:t>делю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ind w:left="80"/>
              <w:jc w:val="left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10</w:t>
            </w:r>
          </w:p>
        </w:tc>
      </w:tr>
      <w:tr w:rsidR="004D173D" w:rsidRPr="00FB6131" w:rsidTr="00A270DD">
        <w:trPr>
          <w:trHeight w:val="470"/>
        </w:trPr>
        <w:tc>
          <w:tcPr>
            <w:tcW w:w="4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FB6131" w:rsidRDefault="004D173D" w:rsidP="00595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12"/>
              <w:shd w:val="clear" w:color="auto" w:fill="auto"/>
              <w:spacing w:line="240" w:lineRule="auto"/>
              <w:ind w:left="60" w:firstLine="0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Длительность занятия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52"/>
              <w:shd w:val="clear" w:color="auto" w:fill="auto"/>
              <w:spacing w:line="240" w:lineRule="auto"/>
              <w:ind w:left="80"/>
              <w:jc w:val="left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10 мин</w:t>
            </w:r>
          </w:p>
        </w:tc>
      </w:tr>
      <w:tr w:rsidR="004D173D" w:rsidRPr="00FB6131" w:rsidTr="00A270DD">
        <w:trPr>
          <w:trHeight w:val="1190"/>
        </w:trPr>
        <w:tc>
          <w:tcPr>
            <w:tcW w:w="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FB6131" w:rsidRDefault="004D173D" w:rsidP="00595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Занятия (общая про</w:t>
            </w:r>
            <w:r w:rsidRPr="00FB6131">
              <w:rPr>
                <w:sz w:val="28"/>
                <w:szCs w:val="28"/>
              </w:rPr>
              <w:softHyphen/>
              <w:t>должитель</w:t>
            </w:r>
            <w:r w:rsidRPr="00FB6131">
              <w:rPr>
                <w:sz w:val="28"/>
                <w:szCs w:val="28"/>
              </w:rPr>
              <w:softHyphen/>
              <w:t>ность обра</w:t>
            </w:r>
            <w:r w:rsidRPr="00FB6131">
              <w:rPr>
                <w:sz w:val="28"/>
                <w:szCs w:val="28"/>
              </w:rPr>
              <w:softHyphen/>
              <w:t>зовательного процесса)</w:t>
            </w:r>
            <w:r w:rsidRPr="00FB6131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9.00-9.20 16.00-16.20 (по 10 мин для каждой группы)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20 мин (подсчет времени 50/50)</w:t>
            </w:r>
          </w:p>
        </w:tc>
      </w:tr>
      <w:tr w:rsidR="004D173D" w:rsidRPr="00FB6131" w:rsidTr="00A270DD">
        <w:trPr>
          <w:trHeight w:val="662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Самостоятельная игровая де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ность, игра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9.20-10.00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40 мин</w:t>
            </w:r>
          </w:p>
        </w:tc>
      </w:tr>
      <w:tr w:rsidR="004D173D" w:rsidRPr="00FB6131" w:rsidTr="00A270DD">
        <w:trPr>
          <w:trHeight w:val="706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гулка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10.00-12.00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2 ч</w:t>
            </w:r>
          </w:p>
        </w:tc>
      </w:tr>
      <w:tr w:rsidR="004D173D" w:rsidRPr="00FB6131" w:rsidTr="00A270DD">
        <w:trPr>
          <w:trHeight w:val="365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5958C0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131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12.00-12.30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FB6131" w:rsidRDefault="004D173D" w:rsidP="004D173D">
            <w:pPr>
              <w:pStyle w:val="52"/>
              <w:shd w:val="clear" w:color="auto" w:fill="auto"/>
              <w:spacing w:line="240" w:lineRule="auto"/>
              <w:ind w:left="132"/>
              <w:rPr>
                <w:sz w:val="28"/>
                <w:szCs w:val="28"/>
              </w:rPr>
            </w:pPr>
            <w:r w:rsidRPr="00FB6131">
              <w:rPr>
                <w:sz w:val="28"/>
                <w:szCs w:val="28"/>
              </w:rPr>
              <w:t>30 мин</w:t>
            </w:r>
          </w:p>
        </w:tc>
      </w:tr>
      <w:tr w:rsidR="004D173D" w:rsidTr="00A270DD">
        <w:trPr>
          <w:trHeight w:val="370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12.30-15.00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2,5 ч</w:t>
            </w:r>
          </w:p>
        </w:tc>
      </w:tr>
      <w:tr w:rsidR="004D173D" w:rsidTr="00A270DD">
        <w:trPr>
          <w:trHeight w:val="365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15.30-16.00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30 мин</w:t>
            </w:r>
          </w:p>
        </w:tc>
      </w:tr>
      <w:tr w:rsidR="004D173D" w:rsidTr="00A270DD">
        <w:trPr>
          <w:trHeight w:val="998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</w:t>
            </w:r>
          </w:p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игровой деятельности, игра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16.00-16.30 18.30-19.00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 ч</w:t>
            </w:r>
          </w:p>
        </w:tc>
      </w:tr>
      <w:tr w:rsidR="004D173D" w:rsidTr="00A270DD">
        <w:trPr>
          <w:trHeight w:val="686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образование, досуги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173D" w:rsidTr="00A270DD">
        <w:trPr>
          <w:trHeight w:val="648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</w:t>
            </w: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гулка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16.30-18.30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2 ч</w:t>
            </w:r>
          </w:p>
        </w:tc>
      </w:tr>
      <w:tr w:rsidR="004D173D" w:rsidTr="00A270DD">
        <w:trPr>
          <w:trHeight w:val="250"/>
        </w:trPr>
        <w:tc>
          <w:tcPr>
            <w:tcW w:w="3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18.30-19.00</w:t>
            </w:r>
          </w:p>
        </w:tc>
      </w:tr>
      <w:tr w:rsidR="004D173D" w:rsidTr="00A270DD">
        <w:trPr>
          <w:trHeight w:val="254"/>
        </w:trPr>
        <w:tc>
          <w:tcPr>
            <w:tcW w:w="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4D173D" w:rsidRDefault="004D173D" w:rsidP="004D173D">
            <w:pPr>
              <w:pStyle w:val="34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Общий подсчет врем</w:t>
            </w: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173D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12"/>
              <w:shd w:val="clear" w:color="auto" w:fill="auto"/>
              <w:spacing w:line="240" w:lineRule="auto"/>
              <w:ind w:left="132" w:firstLine="0"/>
              <w:jc w:val="both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На занятия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20 мин</w:t>
            </w:r>
          </w:p>
        </w:tc>
      </w:tr>
      <w:tr w:rsidR="004D173D" w:rsidTr="00A270DD">
        <w:trPr>
          <w:trHeight w:val="254"/>
        </w:trPr>
        <w:tc>
          <w:tcPr>
            <w:tcW w:w="7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4D173D" w:rsidRDefault="004D173D" w:rsidP="004D17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12"/>
              <w:shd w:val="clear" w:color="auto" w:fill="auto"/>
              <w:spacing w:line="240" w:lineRule="auto"/>
              <w:ind w:left="132" w:firstLine="0"/>
              <w:jc w:val="both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На прогулку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4ч</w:t>
            </w:r>
          </w:p>
        </w:tc>
      </w:tr>
      <w:tr w:rsidR="004D173D" w:rsidTr="00A270DD">
        <w:trPr>
          <w:trHeight w:val="1688"/>
        </w:trPr>
        <w:tc>
          <w:tcPr>
            <w:tcW w:w="7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173D" w:rsidRPr="004D173D" w:rsidRDefault="004D173D" w:rsidP="004D17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Default="004D173D" w:rsidP="004D173D">
            <w:pPr>
              <w:pStyle w:val="12"/>
              <w:shd w:val="clear" w:color="auto" w:fill="auto"/>
              <w:spacing w:line="240" w:lineRule="auto"/>
              <w:ind w:left="132" w:firstLine="0"/>
              <w:jc w:val="both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На игру (без учета времени игр на пр</w:t>
            </w:r>
            <w:r w:rsidRPr="004D173D">
              <w:rPr>
                <w:sz w:val="28"/>
                <w:szCs w:val="28"/>
              </w:rPr>
              <w:t>о</w:t>
            </w:r>
            <w:r w:rsidRPr="004D173D">
              <w:rPr>
                <w:sz w:val="28"/>
                <w:szCs w:val="28"/>
              </w:rPr>
              <w:t>гулке и в переры</w:t>
            </w:r>
            <w:r w:rsidRPr="004D173D">
              <w:rPr>
                <w:sz w:val="28"/>
                <w:szCs w:val="28"/>
              </w:rPr>
              <w:softHyphen/>
              <w:t>вах между занятиями)</w:t>
            </w:r>
          </w:p>
          <w:p w:rsidR="004D173D" w:rsidRPr="004D173D" w:rsidRDefault="004D173D" w:rsidP="004D173D">
            <w:pPr>
              <w:pStyle w:val="12"/>
              <w:shd w:val="clear" w:color="auto" w:fill="auto"/>
              <w:spacing w:line="240" w:lineRule="auto"/>
              <w:ind w:left="132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73D" w:rsidRPr="004D173D" w:rsidRDefault="004D173D" w:rsidP="004D173D">
            <w:pPr>
              <w:pStyle w:val="5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4D173D">
              <w:rPr>
                <w:sz w:val="28"/>
                <w:szCs w:val="28"/>
              </w:rPr>
              <w:t>3 ч 30 мин</w:t>
            </w:r>
          </w:p>
        </w:tc>
      </w:tr>
    </w:tbl>
    <w:p w:rsidR="00FB6131" w:rsidRDefault="00FB6131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4D173D" w:rsidRPr="004D173D" w:rsidRDefault="004D173D" w:rsidP="004D173D">
      <w:pPr>
        <w:pStyle w:val="44"/>
        <w:shd w:val="clear" w:color="auto" w:fill="auto"/>
        <w:spacing w:before="163" w:after="561" w:line="240" w:lineRule="auto"/>
        <w:ind w:left="40" w:right="100"/>
        <w:jc w:val="both"/>
        <w:rPr>
          <w:rFonts w:ascii="Times New Roman" w:hAnsi="Times New Roman" w:cs="Times New Roman"/>
          <w:sz w:val="28"/>
          <w:szCs w:val="28"/>
        </w:rPr>
      </w:pPr>
      <w:r w:rsidRPr="004D173D">
        <w:rPr>
          <w:rFonts w:ascii="Times New Roman" w:hAnsi="Times New Roman" w:cs="Times New Roman"/>
          <w:sz w:val="28"/>
          <w:szCs w:val="28"/>
        </w:rPr>
        <w:t>Время после сна и перед полдником используется для организации закаливающих процедур, гимнастики после сна и самостоятельной игровой деятельности детей.</w:t>
      </w:r>
    </w:p>
    <w:p w:rsidR="004D173D" w:rsidRPr="004D173D" w:rsidRDefault="004D173D" w:rsidP="004D173D">
      <w:pPr>
        <w:pStyle w:val="62"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4D173D">
        <w:rPr>
          <w:rFonts w:ascii="Times New Roman" w:hAnsi="Times New Roman" w:cs="Times New Roman"/>
          <w:sz w:val="28"/>
          <w:szCs w:val="28"/>
        </w:rPr>
        <w:t>При подсчете общего времени учитываются:</w:t>
      </w:r>
    </w:p>
    <w:p w:rsidR="004D173D" w:rsidRPr="004D173D" w:rsidRDefault="004D173D" w:rsidP="004D173D">
      <w:pPr>
        <w:pStyle w:val="62"/>
        <w:shd w:val="clear" w:color="auto" w:fill="auto"/>
        <w:tabs>
          <w:tab w:val="left" w:pos="208"/>
        </w:tabs>
        <w:spacing w:before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4D173D">
        <w:rPr>
          <w:rFonts w:ascii="Times New Roman" w:hAnsi="Times New Roman" w:cs="Times New Roman"/>
          <w:sz w:val="28"/>
          <w:szCs w:val="28"/>
        </w:rPr>
        <w:t>а)</w:t>
      </w:r>
      <w:r w:rsidRPr="004D173D">
        <w:rPr>
          <w:rFonts w:ascii="Times New Roman" w:hAnsi="Times New Roman" w:cs="Times New Roman"/>
          <w:sz w:val="28"/>
          <w:szCs w:val="28"/>
        </w:rPr>
        <w:tab/>
        <w:t>Длительность занятий.</w:t>
      </w:r>
    </w:p>
    <w:p w:rsidR="004D173D" w:rsidRPr="004D173D" w:rsidRDefault="004D173D" w:rsidP="004D173D">
      <w:pPr>
        <w:pStyle w:val="62"/>
        <w:shd w:val="clear" w:color="auto" w:fill="auto"/>
        <w:tabs>
          <w:tab w:val="left" w:pos="246"/>
        </w:tabs>
        <w:spacing w:before="0" w:line="240" w:lineRule="auto"/>
        <w:ind w:left="40" w:right="100"/>
        <w:rPr>
          <w:rFonts w:ascii="Times New Roman" w:hAnsi="Times New Roman" w:cs="Times New Roman"/>
          <w:sz w:val="28"/>
          <w:szCs w:val="28"/>
        </w:rPr>
      </w:pPr>
      <w:r w:rsidRPr="004D173D">
        <w:rPr>
          <w:rFonts w:ascii="Times New Roman" w:hAnsi="Times New Roman" w:cs="Times New Roman"/>
          <w:sz w:val="28"/>
          <w:szCs w:val="28"/>
        </w:rPr>
        <w:t>б)</w:t>
      </w:r>
      <w:r w:rsidRPr="004D173D">
        <w:rPr>
          <w:rFonts w:ascii="Times New Roman" w:hAnsi="Times New Roman" w:cs="Times New Roman"/>
          <w:sz w:val="28"/>
          <w:szCs w:val="28"/>
        </w:rPr>
        <w:tab/>
        <w:t>Баланс: 50% занятий, требующих от детей умственного напряжения, 50% составляют занятия эстетического и фи</w:t>
      </w:r>
      <w:r w:rsidRPr="004D173D">
        <w:rPr>
          <w:rFonts w:ascii="Times New Roman" w:hAnsi="Times New Roman" w:cs="Times New Roman"/>
          <w:sz w:val="28"/>
          <w:szCs w:val="28"/>
        </w:rPr>
        <w:t>з</w:t>
      </w:r>
      <w:r w:rsidRPr="004D173D">
        <w:rPr>
          <w:rFonts w:ascii="Times New Roman" w:hAnsi="Times New Roman" w:cs="Times New Roman"/>
          <w:sz w:val="28"/>
          <w:szCs w:val="28"/>
        </w:rPr>
        <w:t>культурно-оздоровительного цикла. Занятия с умственной нагрузкой в первый и последний день недели не планируются.</w:t>
      </w:r>
    </w:p>
    <w:p w:rsidR="00FB6131" w:rsidRDefault="004D173D" w:rsidP="00D33121">
      <w:pPr>
        <w:pStyle w:val="62"/>
        <w:shd w:val="clear" w:color="auto" w:fill="auto"/>
        <w:tabs>
          <w:tab w:val="left" w:pos="227"/>
        </w:tabs>
        <w:spacing w:before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4D173D">
        <w:rPr>
          <w:rFonts w:ascii="Times New Roman" w:hAnsi="Times New Roman" w:cs="Times New Roman"/>
          <w:sz w:val="28"/>
          <w:szCs w:val="28"/>
        </w:rPr>
        <w:t>в)</w:t>
      </w:r>
      <w:r w:rsidRPr="004D173D">
        <w:rPr>
          <w:rFonts w:ascii="Times New Roman" w:hAnsi="Times New Roman" w:cs="Times New Roman"/>
          <w:sz w:val="28"/>
          <w:szCs w:val="28"/>
        </w:rPr>
        <w:tab/>
        <w:t>Перерывы между занятиями не менее 10 минут.</w:t>
      </w:r>
    </w:p>
    <w:p w:rsidR="005958C0" w:rsidRDefault="005958C0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D33121" w:rsidRPr="005958C0" w:rsidRDefault="00A270DD" w:rsidP="005958C0">
      <w:pPr>
        <w:pStyle w:val="14"/>
        <w:keepNext/>
        <w:keepLines/>
        <w:shd w:val="clear" w:color="auto" w:fill="auto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2.4</w:t>
      </w:r>
      <w:r w:rsidR="00106A42">
        <w:rPr>
          <w:rFonts w:ascii="Times New Roman" w:hAnsi="Times New Roman" w:cs="Times New Roman"/>
          <w:b/>
          <w:sz w:val="32"/>
          <w:szCs w:val="32"/>
        </w:rPr>
        <w:t xml:space="preserve">.2 </w:t>
      </w:r>
      <w:r w:rsidR="00D33121" w:rsidRPr="005958C0">
        <w:rPr>
          <w:rFonts w:ascii="Times New Roman" w:hAnsi="Times New Roman" w:cs="Times New Roman"/>
          <w:b/>
          <w:sz w:val="32"/>
          <w:szCs w:val="32"/>
        </w:rPr>
        <w:t>С</w:t>
      </w:r>
      <w:r w:rsidR="005958C0" w:rsidRPr="005958C0">
        <w:rPr>
          <w:rFonts w:ascii="Times New Roman" w:hAnsi="Times New Roman" w:cs="Times New Roman"/>
          <w:b/>
          <w:sz w:val="32"/>
          <w:szCs w:val="32"/>
        </w:rPr>
        <w:t xml:space="preserve">истема физкультурно-оздоровительной работы в </w:t>
      </w:r>
      <w:r w:rsidRPr="005958C0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Б</w:t>
      </w:r>
      <w:r w:rsidRPr="005958C0">
        <w:rPr>
          <w:rFonts w:ascii="Times New Roman" w:hAnsi="Times New Roman" w:cs="Times New Roman"/>
          <w:b/>
          <w:sz w:val="32"/>
          <w:szCs w:val="32"/>
        </w:rPr>
        <w:t>ДОУ</w:t>
      </w:r>
      <w:r w:rsidR="005958C0" w:rsidRPr="005958C0">
        <w:rPr>
          <w:rFonts w:ascii="Times New Roman" w:hAnsi="Times New Roman" w:cs="Times New Roman"/>
          <w:b/>
          <w:sz w:val="32"/>
          <w:szCs w:val="32"/>
        </w:rPr>
        <w:t xml:space="preserve">  № 16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D33121" w:rsidRPr="00D33121" w:rsidRDefault="00D33121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96"/>
        <w:tblW w:w="15134" w:type="dxa"/>
        <w:tblLook w:val="01E0"/>
      </w:tblPr>
      <w:tblGrid>
        <w:gridCol w:w="3510"/>
        <w:gridCol w:w="3969"/>
        <w:gridCol w:w="4395"/>
        <w:gridCol w:w="3260"/>
      </w:tblGrid>
      <w:tr w:rsidR="00D33121" w:rsidTr="005958C0">
        <w:tc>
          <w:tcPr>
            <w:tcW w:w="15134" w:type="dxa"/>
            <w:gridSpan w:val="4"/>
          </w:tcPr>
          <w:p w:rsidR="00D33121" w:rsidRPr="00406297" w:rsidRDefault="00D33121" w:rsidP="00D33121">
            <w:pPr>
              <w:tabs>
                <w:tab w:val="left" w:pos="360"/>
                <w:tab w:val="left" w:pos="540"/>
              </w:tabs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958C0" w:rsidTr="005958C0">
        <w:tc>
          <w:tcPr>
            <w:tcW w:w="3510" w:type="dxa"/>
          </w:tcPr>
          <w:p w:rsidR="00D33121" w:rsidRPr="00C3701E" w:rsidRDefault="00D33121" w:rsidP="00D33121">
            <w:pPr>
              <w:tabs>
                <w:tab w:val="left" w:pos="360"/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C3701E">
              <w:rPr>
                <w:b/>
                <w:sz w:val="28"/>
                <w:szCs w:val="28"/>
              </w:rPr>
              <w:t>Лечебно-профилактическая раб</w:t>
            </w:r>
            <w:r w:rsidRPr="00C3701E">
              <w:rPr>
                <w:b/>
                <w:sz w:val="28"/>
                <w:szCs w:val="28"/>
              </w:rPr>
              <w:t>о</w:t>
            </w:r>
            <w:r w:rsidRPr="00C3701E">
              <w:rPr>
                <w:b/>
                <w:sz w:val="28"/>
                <w:szCs w:val="28"/>
              </w:rPr>
              <w:t>та</w:t>
            </w:r>
          </w:p>
        </w:tc>
        <w:tc>
          <w:tcPr>
            <w:tcW w:w="3969" w:type="dxa"/>
          </w:tcPr>
          <w:p w:rsidR="00D33121" w:rsidRPr="00C3701E" w:rsidRDefault="00D33121" w:rsidP="00D33121">
            <w:pPr>
              <w:tabs>
                <w:tab w:val="left" w:pos="360"/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C3701E">
              <w:rPr>
                <w:b/>
                <w:sz w:val="28"/>
                <w:szCs w:val="28"/>
              </w:rPr>
              <w:t>Обеспечение психологич</w:t>
            </w:r>
            <w:r w:rsidRPr="00C3701E">
              <w:rPr>
                <w:b/>
                <w:sz w:val="28"/>
                <w:szCs w:val="28"/>
              </w:rPr>
              <w:t>е</w:t>
            </w:r>
            <w:r w:rsidRPr="00C3701E">
              <w:rPr>
                <w:b/>
                <w:sz w:val="28"/>
                <w:szCs w:val="28"/>
              </w:rPr>
              <w:t>ской безопасности личности ребенка</w:t>
            </w:r>
          </w:p>
        </w:tc>
        <w:tc>
          <w:tcPr>
            <w:tcW w:w="4395" w:type="dxa"/>
          </w:tcPr>
          <w:p w:rsidR="00D33121" w:rsidRPr="00C3701E" w:rsidRDefault="00D33121" w:rsidP="00D33121">
            <w:pPr>
              <w:tabs>
                <w:tab w:val="left" w:pos="360"/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C3701E">
              <w:rPr>
                <w:b/>
                <w:sz w:val="28"/>
                <w:szCs w:val="28"/>
              </w:rPr>
              <w:t>Оздоровительная направле</w:t>
            </w:r>
            <w:r w:rsidRPr="00C3701E">
              <w:rPr>
                <w:b/>
                <w:sz w:val="28"/>
                <w:szCs w:val="28"/>
              </w:rPr>
              <w:t>н</w:t>
            </w:r>
            <w:r w:rsidRPr="00C3701E">
              <w:rPr>
                <w:b/>
                <w:sz w:val="28"/>
                <w:szCs w:val="28"/>
              </w:rPr>
              <w:t>ность педагогического процесса</w:t>
            </w:r>
          </w:p>
        </w:tc>
        <w:tc>
          <w:tcPr>
            <w:tcW w:w="3260" w:type="dxa"/>
          </w:tcPr>
          <w:p w:rsidR="00D33121" w:rsidRPr="00C3701E" w:rsidRDefault="00D33121" w:rsidP="00D33121">
            <w:pPr>
              <w:tabs>
                <w:tab w:val="left" w:pos="360"/>
                <w:tab w:val="left" w:pos="540"/>
              </w:tabs>
              <w:jc w:val="both"/>
              <w:rPr>
                <w:b/>
                <w:sz w:val="28"/>
                <w:szCs w:val="28"/>
              </w:rPr>
            </w:pPr>
            <w:r w:rsidRPr="00C3701E">
              <w:rPr>
                <w:b/>
                <w:sz w:val="28"/>
                <w:szCs w:val="28"/>
              </w:rPr>
              <w:t>Педагогическая по</w:t>
            </w:r>
            <w:r w:rsidRPr="00C3701E">
              <w:rPr>
                <w:b/>
                <w:sz w:val="28"/>
                <w:szCs w:val="28"/>
              </w:rPr>
              <w:t>д</w:t>
            </w:r>
            <w:r w:rsidRPr="00C3701E">
              <w:rPr>
                <w:b/>
                <w:sz w:val="28"/>
                <w:szCs w:val="28"/>
              </w:rPr>
              <w:t>держка семей восп</w:t>
            </w:r>
            <w:r w:rsidRPr="00C3701E">
              <w:rPr>
                <w:b/>
                <w:sz w:val="28"/>
                <w:szCs w:val="28"/>
              </w:rPr>
              <w:t>и</w:t>
            </w:r>
            <w:r w:rsidRPr="00C3701E">
              <w:rPr>
                <w:b/>
                <w:sz w:val="28"/>
                <w:szCs w:val="28"/>
              </w:rPr>
              <w:t>танников</w:t>
            </w:r>
          </w:p>
        </w:tc>
      </w:tr>
      <w:tr w:rsidR="005958C0" w:rsidTr="005958C0">
        <w:tc>
          <w:tcPr>
            <w:tcW w:w="3510" w:type="dxa"/>
          </w:tcPr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- </w:t>
            </w:r>
            <w:proofErr w:type="spellStart"/>
            <w:r w:rsidRPr="005958C0">
              <w:rPr>
                <w:sz w:val="28"/>
                <w:szCs w:val="28"/>
              </w:rPr>
              <w:t>вакцинопрофилактика</w:t>
            </w:r>
            <w:proofErr w:type="spellEnd"/>
            <w:r w:rsidRPr="005958C0">
              <w:rPr>
                <w:sz w:val="28"/>
                <w:szCs w:val="28"/>
              </w:rPr>
              <w:t>;</w:t>
            </w:r>
          </w:p>
          <w:p w:rsidR="00D33121" w:rsidRPr="005958C0" w:rsidRDefault="00A270DD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-комплексная система закали</w:t>
            </w:r>
            <w:r w:rsidR="00D33121" w:rsidRPr="005958C0">
              <w:rPr>
                <w:sz w:val="28"/>
                <w:szCs w:val="28"/>
              </w:rPr>
              <w:t>вания (воздушное, водное</w:t>
            </w:r>
            <w:r w:rsidR="00A8589A">
              <w:rPr>
                <w:sz w:val="28"/>
                <w:szCs w:val="28"/>
              </w:rPr>
              <w:t>,</w:t>
            </w:r>
            <w:r w:rsidR="00D33121" w:rsidRPr="005958C0">
              <w:rPr>
                <w:sz w:val="28"/>
                <w:szCs w:val="28"/>
              </w:rPr>
              <w:t xml:space="preserve">  солнечное);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организация питания;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организация сна;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музыкальная терапия;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- включение </w:t>
            </w:r>
            <w:proofErr w:type="spellStart"/>
            <w:r w:rsidRPr="005958C0">
              <w:rPr>
                <w:sz w:val="28"/>
                <w:szCs w:val="28"/>
              </w:rPr>
              <w:t>адаптогенов</w:t>
            </w:r>
            <w:proofErr w:type="spellEnd"/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(шиповника);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уход за детьми и во</w:t>
            </w:r>
            <w:r w:rsidRPr="005958C0">
              <w:rPr>
                <w:sz w:val="28"/>
                <w:szCs w:val="28"/>
              </w:rPr>
              <w:t>с</w:t>
            </w:r>
            <w:r w:rsidRPr="005958C0">
              <w:rPr>
                <w:sz w:val="28"/>
                <w:szCs w:val="28"/>
              </w:rPr>
              <w:t>питание</w:t>
            </w:r>
            <w:r w:rsidR="00A270DD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привычек зд</w:t>
            </w:r>
            <w:r w:rsidRPr="005958C0">
              <w:rPr>
                <w:sz w:val="28"/>
                <w:szCs w:val="28"/>
              </w:rPr>
              <w:t>о</w:t>
            </w:r>
            <w:r w:rsidRPr="005958C0">
              <w:rPr>
                <w:sz w:val="28"/>
                <w:szCs w:val="28"/>
              </w:rPr>
              <w:t>рового образа</w:t>
            </w:r>
            <w:r w:rsidR="00A270DD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жизни;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- создание экологически </w:t>
            </w:r>
          </w:p>
          <w:p w:rsidR="00D33121" w:rsidRPr="005958C0" w:rsidRDefault="00D33121" w:rsidP="00A270DD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благоприятных усл</w:t>
            </w:r>
            <w:r w:rsidRPr="005958C0">
              <w:rPr>
                <w:sz w:val="28"/>
                <w:szCs w:val="28"/>
              </w:rPr>
              <w:t>о</w:t>
            </w:r>
            <w:r w:rsidR="00A270DD">
              <w:rPr>
                <w:sz w:val="28"/>
                <w:szCs w:val="28"/>
              </w:rPr>
              <w:t xml:space="preserve">вий в </w:t>
            </w:r>
            <w:r w:rsidRPr="005958C0">
              <w:rPr>
                <w:sz w:val="28"/>
                <w:szCs w:val="28"/>
              </w:rPr>
              <w:t xml:space="preserve">  детском саду.</w:t>
            </w:r>
          </w:p>
        </w:tc>
        <w:tc>
          <w:tcPr>
            <w:tcW w:w="3969" w:type="dxa"/>
          </w:tcPr>
          <w:p w:rsidR="00D33121" w:rsidRPr="005958C0" w:rsidRDefault="00A270DD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устранение внешних и внут</w:t>
            </w:r>
            <w:r w:rsidR="00D33121" w:rsidRPr="005958C0">
              <w:rPr>
                <w:sz w:val="28"/>
                <w:szCs w:val="28"/>
              </w:rPr>
              <w:t>ренних угроз психол</w:t>
            </w:r>
            <w:r w:rsidR="00D33121" w:rsidRPr="005958C0">
              <w:rPr>
                <w:sz w:val="28"/>
                <w:szCs w:val="28"/>
              </w:rPr>
              <w:t>о</w:t>
            </w:r>
            <w:r w:rsidR="00D33121" w:rsidRPr="005958C0">
              <w:rPr>
                <w:sz w:val="28"/>
                <w:szCs w:val="28"/>
              </w:rPr>
              <w:t>гической</w:t>
            </w:r>
            <w:r>
              <w:rPr>
                <w:sz w:val="28"/>
                <w:szCs w:val="28"/>
              </w:rPr>
              <w:t xml:space="preserve"> </w:t>
            </w:r>
            <w:r w:rsidR="00D33121" w:rsidRPr="005958C0">
              <w:rPr>
                <w:sz w:val="28"/>
                <w:szCs w:val="28"/>
              </w:rPr>
              <w:t xml:space="preserve">  безопасности;</w:t>
            </w:r>
          </w:p>
          <w:p w:rsidR="00D33121" w:rsidRPr="005958C0" w:rsidRDefault="00C3701E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многовариативн</w:t>
            </w:r>
            <w:r w:rsidR="00D33121" w:rsidRPr="005958C0">
              <w:rPr>
                <w:sz w:val="28"/>
                <w:szCs w:val="28"/>
              </w:rPr>
              <w:t>ость</w:t>
            </w:r>
            <w:proofErr w:type="spellEnd"/>
            <w:r w:rsidR="00D33121" w:rsidRPr="005958C0">
              <w:rPr>
                <w:sz w:val="28"/>
                <w:szCs w:val="28"/>
              </w:rPr>
              <w:t xml:space="preserve"> р</w:t>
            </w:r>
            <w:r w:rsidR="00D33121" w:rsidRPr="005958C0">
              <w:rPr>
                <w:sz w:val="28"/>
                <w:szCs w:val="28"/>
              </w:rPr>
              <w:t>е</w:t>
            </w:r>
            <w:r w:rsidR="00D33121" w:rsidRPr="005958C0">
              <w:rPr>
                <w:sz w:val="28"/>
                <w:szCs w:val="28"/>
              </w:rPr>
              <w:t>жима;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- комфортная организация 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</w:t>
            </w:r>
            <w:proofErr w:type="gramStart"/>
            <w:r w:rsidRPr="005958C0">
              <w:rPr>
                <w:sz w:val="28"/>
                <w:szCs w:val="28"/>
              </w:rPr>
              <w:t xml:space="preserve">режимных моментов (сон, </w:t>
            </w:r>
            <w:proofErr w:type="gramEnd"/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питание);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proofErr w:type="gramStart"/>
            <w:r w:rsidRPr="005958C0">
              <w:rPr>
                <w:sz w:val="28"/>
                <w:szCs w:val="28"/>
              </w:rPr>
              <w:t>- работа с природным мат</w:t>
            </w:r>
            <w:r w:rsidRPr="005958C0">
              <w:rPr>
                <w:sz w:val="28"/>
                <w:szCs w:val="28"/>
              </w:rPr>
              <w:t>е</w:t>
            </w:r>
            <w:r w:rsidR="005958C0">
              <w:rPr>
                <w:sz w:val="28"/>
                <w:szCs w:val="28"/>
              </w:rPr>
              <w:t>риа</w:t>
            </w:r>
            <w:r w:rsidRPr="005958C0">
              <w:rPr>
                <w:sz w:val="28"/>
                <w:szCs w:val="28"/>
              </w:rPr>
              <w:t>лом (вода, глина, песок,</w:t>
            </w:r>
            <w:proofErr w:type="gramEnd"/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тесто);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- регулирование </w:t>
            </w:r>
            <w:proofErr w:type="spellStart"/>
            <w:r w:rsidRPr="005958C0">
              <w:rPr>
                <w:sz w:val="28"/>
                <w:szCs w:val="28"/>
              </w:rPr>
              <w:t>психоэм</w:t>
            </w:r>
            <w:r w:rsidRPr="005958C0">
              <w:rPr>
                <w:sz w:val="28"/>
                <w:szCs w:val="28"/>
              </w:rPr>
              <w:t>о</w:t>
            </w:r>
            <w:r w:rsidR="005958C0">
              <w:rPr>
                <w:sz w:val="28"/>
                <w:szCs w:val="28"/>
              </w:rPr>
              <w:t>цио</w:t>
            </w:r>
            <w:r w:rsidRPr="005958C0">
              <w:rPr>
                <w:sz w:val="28"/>
                <w:szCs w:val="28"/>
              </w:rPr>
              <w:t>нальных</w:t>
            </w:r>
            <w:proofErr w:type="spellEnd"/>
            <w:r w:rsidRPr="005958C0">
              <w:rPr>
                <w:sz w:val="28"/>
                <w:szCs w:val="28"/>
              </w:rPr>
              <w:t xml:space="preserve"> и </w:t>
            </w:r>
            <w:r w:rsidR="00A8589A" w:rsidRPr="005958C0">
              <w:rPr>
                <w:sz w:val="28"/>
                <w:szCs w:val="28"/>
              </w:rPr>
              <w:t>физических</w:t>
            </w:r>
            <w:r w:rsidRPr="005958C0">
              <w:rPr>
                <w:sz w:val="28"/>
                <w:szCs w:val="28"/>
              </w:rPr>
              <w:t xml:space="preserve"> на</w:t>
            </w:r>
            <w:r w:rsidR="00C3701E">
              <w:rPr>
                <w:sz w:val="28"/>
                <w:szCs w:val="28"/>
              </w:rPr>
              <w:t>гру</w:t>
            </w:r>
            <w:r w:rsidRPr="005958C0">
              <w:rPr>
                <w:sz w:val="28"/>
                <w:szCs w:val="28"/>
              </w:rPr>
              <w:t>зок;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предоставление ребенку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свободы и самостоятельн</w:t>
            </w:r>
            <w:r w:rsidRPr="005958C0">
              <w:rPr>
                <w:sz w:val="28"/>
                <w:szCs w:val="28"/>
              </w:rPr>
              <w:t>о</w:t>
            </w:r>
            <w:r w:rsidRPr="005958C0">
              <w:rPr>
                <w:sz w:val="28"/>
                <w:szCs w:val="28"/>
              </w:rPr>
              <w:t>сти;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развитие и использование</w:t>
            </w:r>
          </w:p>
          <w:p w:rsidR="00D33121" w:rsidRPr="005958C0" w:rsidRDefault="00D33121" w:rsidP="00D33121">
            <w:pPr>
              <w:tabs>
                <w:tab w:val="left" w:pos="360"/>
                <w:tab w:val="left" w:pos="540"/>
              </w:tabs>
              <w:spacing w:line="360" w:lineRule="auto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среды всего учреждения.</w:t>
            </w:r>
          </w:p>
        </w:tc>
        <w:tc>
          <w:tcPr>
            <w:tcW w:w="4395" w:type="dxa"/>
          </w:tcPr>
          <w:p w:rsidR="00D33121" w:rsidRPr="005958C0" w:rsidRDefault="00C3701E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33121" w:rsidRPr="005958C0">
              <w:rPr>
                <w:sz w:val="28"/>
                <w:szCs w:val="28"/>
              </w:rPr>
              <w:t>индивидуализация и дифф</w:t>
            </w:r>
            <w:r w:rsidR="00D33121" w:rsidRPr="005958C0">
              <w:rPr>
                <w:sz w:val="28"/>
                <w:szCs w:val="28"/>
              </w:rPr>
              <w:t>е</w:t>
            </w:r>
            <w:r w:rsidR="00A8589A">
              <w:rPr>
                <w:sz w:val="28"/>
                <w:szCs w:val="28"/>
              </w:rPr>
              <w:t>ренци</w:t>
            </w:r>
            <w:r>
              <w:rPr>
                <w:sz w:val="28"/>
                <w:szCs w:val="28"/>
              </w:rPr>
              <w:t xml:space="preserve">ация всех </w:t>
            </w:r>
            <w:proofErr w:type="spellStart"/>
            <w:r>
              <w:rPr>
                <w:sz w:val="28"/>
                <w:szCs w:val="28"/>
              </w:rPr>
              <w:t>воспиттельно-образова</w:t>
            </w:r>
            <w:proofErr w:type="spellEnd"/>
            <w:r w:rsidR="00D33121" w:rsidRPr="005958C0">
              <w:rPr>
                <w:sz w:val="28"/>
                <w:szCs w:val="28"/>
              </w:rPr>
              <w:t xml:space="preserve">  тельных процессов;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proofErr w:type="gramStart"/>
            <w:r w:rsidRPr="005958C0">
              <w:rPr>
                <w:sz w:val="28"/>
                <w:szCs w:val="28"/>
              </w:rPr>
              <w:t xml:space="preserve">- использование </w:t>
            </w:r>
            <w:proofErr w:type="spellStart"/>
            <w:r w:rsidRPr="005958C0">
              <w:rPr>
                <w:sz w:val="28"/>
                <w:szCs w:val="28"/>
              </w:rPr>
              <w:t>здоровьесбер</w:t>
            </w:r>
            <w:r w:rsidRPr="005958C0">
              <w:rPr>
                <w:sz w:val="28"/>
                <w:szCs w:val="28"/>
              </w:rPr>
              <w:t>е</w:t>
            </w:r>
            <w:r w:rsidR="00C3701E">
              <w:rPr>
                <w:sz w:val="28"/>
                <w:szCs w:val="28"/>
              </w:rPr>
              <w:t>гаю</w:t>
            </w:r>
            <w:r w:rsidRPr="005958C0">
              <w:rPr>
                <w:sz w:val="28"/>
                <w:szCs w:val="28"/>
              </w:rPr>
              <w:t>щих</w:t>
            </w:r>
            <w:proofErr w:type="spellEnd"/>
            <w:r w:rsidRPr="005958C0">
              <w:rPr>
                <w:sz w:val="28"/>
                <w:szCs w:val="28"/>
              </w:rPr>
              <w:t xml:space="preserve"> технологий (занятия по типу   </w:t>
            </w:r>
            <w:proofErr w:type="spellStart"/>
            <w:r w:rsidRPr="005958C0">
              <w:rPr>
                <w:sz w:val="28"/>
                <w:szCs w:val="28"/>
              </w:rPr>
              <w:t>крайстренинга</w:t>
            </w:r>
            <w:proofErr w:type="spellEnd"/>
            <w:r w:rsidRPr="005958C0">
              <w:rPr>
                <w:sz w:val="28"/>
                <w:szCs w:val="28"/>
              </w:rPr>
              <w:t xml:space="preserve"> </w:t>
            </w:r>
            <w:proofErr w:type="spellStart"/>
            <w:r w:rsidRPr="005958C0">
              <w:rPr>
                <w:sz w:val="28"/>
                <w:szCs w:val="28"/>
              </w:rPr>
              <w:t>В.Алямовской</w:t>
            </w:r>
            <w:proofErr w:type="spellEnd"/>
            <w:r w:rsidRPr="005958C0">
              <w:rPr>
                <w:sz w:val="28"/>
                <w:szCs w:val="28"/>
              </w:rPr>
              <w:t>,   профилактика зрения по Ба</w:t>
            </w:r>
            <w:r w:rsidR="00C3701E">
              <w:rPr>
                <w:sz w:val="28"/>
                <w:szCs w:val="28"/>
              </w:rPr>
              <w:t>зарно</w:t>
            </w:r>
            <w:r w:rsidRPr="005958C0">
              <w:rPr>
                <w:sz w:val="28"/>
                <w:szCs w:val="28"/>
              </w:rPr>
              <w:t>му, дыхател</w:t>
            </w:r>
            <w:r w:rsidRPr="005958C0">
              <w:rPr>
                <w:sz w:val="28"/>
                <w:szCs w:val="28"/>
              </w:rPr>
              <w:t>ь</w:t>
            </w:r>
            <w:r w:rsidRPr="005958C0">
              <w:rPr>
                <w:sz w:val="28"/>
                <w:szCs w:val="28"/>
              </w:rPr>
              <w:t xml:space="preserve">ная гимнастика, </w:t>
            </w:r>
            <w:r w:rsidR="005958C0">
              <w:rPr>
                <w:sz w:val="28"/>
                <w:szCs w:val="28"/>
              </w:rPr>
              <w:t xml:space="preserve">  релаксацио</w:t>
            </w:r>
            <w:r w:rsidR="005958C0">
              <w:rPr>
                <w:sz w:val="28"/>
                <w:szCs w:val="28"/>
              </w:rPr>
              <w:t>н</w:t>
            </w:r>
            <w:r w:rsidR="005958C0">
              <w:rPr>
                <w:sz w:val="28"/>
                <w:szCs w:val="28"/>
              </w:rPr>
              <w:t>ные паузы</w:t>
            </w:r>
            <w:r w:rsidRPr="005958C0">
              <w:rPr>
                <w:sz w:val="28"/>
                <w:szCs w:val="28"/>
              </w:rPr>
              <w:t>);</w:t>
            </w:r>
            <w:proofErr w:type="gramEnd"/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самостоятельная двигательная   деятельность детей на каждом</w:t>
            </w:r>
            <w:r w:rsidR="005958C0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занятии;</w:t>
            </w:r>
          </w:p>
          <w:p w:rsidR="00D33121" w:rsidRPr="005958C0" w:rsidRDefault="00D33121" w:rsidP="00C3701E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разнообразие организов</w:t>
            </w:r>
            <w:r w:rsidR="00C3701E">
              <w:rPr>
                <w:sz w:val="28"/>
                <w:szCs w:val="28"/>
              </w:rPr>
              <w:t>анных   форм  работы с детьми (</w:t>
            </w:r>
            <w:proofErr w:type="spellStart"/>
            <w:r w:rsidRPr="005958C0">
              <w:rPr>
                <w:sz w:val="28"/>
                <w:szCs w:val="28"/>
              </w:rPr>
              <w:t>анятия</w:t>
            </w:r>
            <w:proofErr w:type="spellEnd"/>
            <w:r w:rsidRPr="005958C0">
              <w:rPr>
                <w:sz w:val="28"/>
                <w:szCs w:val="28"/>
              </w:rPr>
              <w:t>,   утренняя гимнастика, гимнаст</w:t>
            </w:r>
            <w:r w:rsidRPr="005958C0">
              <w:rPr>
                <w:sz w:val="28"/>
                <w:szCs w:val="28"/>
              </w:rPr>
              <w:t>и</w:t>
            </w:r>
            <w:r w:rsidRPr="005958C0">
              <w:rPr>
                <w:sz w:val="28"/>
                <w:szCs w:val="28"/>
              </w:rPr>
              <w:t>ка</w:t>
            </w:r>
            <w:r w:rsidR="005958C0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после сна и др.)</w:t>
            </w:r>
          </w:p>
        </w:tc>
        <w:tc>
          <w:tcPr>
            <w:tcW w:w="3260" w:type="dxa"/>
          </w:tcPr>
          <w:p w:rsidR="00D33121" w:rsidRPr="005958C0" w:rsidRDefault="00C3701E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33121" w:rsidRPr="005958C0">
              <w:rPr>
                <w:sz w:val="28"/>
                <w:szCs w:val="28"/>
              </w:rPr>
              <w:t>взаимодействие с р</w:t>
            </w:r>
            <w:r w:rsidR="00D33121" w:rsidRPr="005958C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</w:t>
            </w:r>
            <w:r w:rsidR="00D33121" w:rsidRPr="005958C0">
              <w:rPr>
                <w:sz w:val="28"/>
                <w:szCs w:val="28"/>
              </w:rPr>
              <w:t>телями воспитанн</w:t>
            </w:r>
            <w:r w:rsidR="00D33121" w:rsidRPr="005958C0">
              <w:rPr>
                <w:sz w:val="28"/>
                <w:szCs w:val="28"/>
              </w:rPr>
              <w:t>и</w:t>
            </w:r>
            <w:r w:rsidR="00D33121" w:rsidRPr="005958C0">
              <w:rPr>
                <w:sz w:val="28"/>
                <w:szCs w:val="28"/>
              </w:rPr>
              <w:t xml:space="preserve">ков </w:t>
            </w:r>
          </w:p>
          <w:p w:rsidR="00D33121" w:rsidRPr="005958C0" w:rsidRDefault="005958C0" w:rsidP="00D33121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(родительские </w:t>
            </w:r>
            <w:r w:rsidR="00D33121" w:rsidRPr="005958C0">
              <w:rPr>
                <w:sz w:val="28"/>
                <w:szCs w:val="28"/>
              </w:rPr>
              <w:t>собр</w:t>
            </w:r>
            <w:r w:rsidR="00D33121" w:rsidRPr="005958C0">
              <w:rPr>
                <w:sz w:val="28"/>
                <w:szCs w:val="28"/>
              </w:rPr>
              <w:t>а</w:t>
            </w:r>
            <w:r w:rsidR="00D33121" w:rsidRPr="005958C0">
              <w:rPr>
                <w:sz w:val="28"/>
                <w:szCs w:val="28"/>
              </w:rPr>
              <w:t>ния, Дни</w:t>
            </w:r>
            <w:r>
              <w:rPr>
                <w:sz w:val="28"/>
                <w:szCs w:val="28"/>
              </w:rPr>
              <w:t xml:space="preserve"> </w:t>
            </w:r>
            <w:r w:rsidR="00D33121" w:rsidRPr="005958C0">
              <w:rPr>
                <w:sz w:val="28"/>
                <w:szCs w:val="28"/>
              </w:rPr>
              <w:t xml:space="preserve">  от</w:t>
            </w:r>
            <w:r>
              <w:rPr>
                <w:sz w:val="28"/>
                <w:szCs w:val="28"/>
              </w:rPr>
              <w:t>крытых дверей, физкультурные досуги</w:t>
            </w:r>
            <w:r w:rsidR="00D33121" w:rsidRPr="005958C0">
              <w:rPr>
                <w:sz w:val="28"/>
                <w:szCs w:val="28"/>
              </w:rPr>
              <w:t>);</w:t>
            </w:r>
          </w:p>
          <w:p w:rsidR="00D33121" w:rsidRPr="005958C0" w:rsidRDefault="00D33121" w:rsidP="00D33121">
            <w:pPr>
              <w:ind w:left="113" w:right="113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информированность</w:t>
            </w:r>
          </w:p>
          <w:p w:rsidR="00D33121" w:rsidRPr="005958C0" w:rsidRDefault="00D33121" w:rsidP="005958C0">
            <w:pPr>
              <w:ind w:left="113" w:right="113"/>
              <w:jc w:val="both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 xml:space="preserve">  (</w:t>
            </w:r>
            <w:proofErr w:type="spellStart"/>
            <w:r w:rsidRPr="005958C0">
              <w:rPr>
                <w:sz w:val="28"/>
                <w:szCs w:val="28"/>
              </w:rPr>
              <w:t>санбюллетень</w:t>
            </w:r>
            <w:proofErr w:type="spellEnd"/>
            <w:r w:rsidRPr="005958C0">
              <w:rPr>
                <w:sz w:val="28"/>
                <w:szCs w:val="28"/>
              </w:rPr>
              <w:t>, п</w:t>
            </w:r>
            <w:r w:rsidRPr="005958C0">
              <w:rPr>
                <w:sz w:val="28"/>
                <w:szCs w:val="28"/>
              </w:rPr>
              <w:t>а</w:t>
            </w:r>
            <w:r w:rsidR="005958C0">
              <w:rPr>
                <w:sz w:val="28"/>
                <w:szCs w:val="28"/>
              </w:rPr>
              <w:t xml:space="preserve">мятки, наглядные </w:t>
            </w:r>
            <w:r w:rsidRPr="005958C0">
              <w:rPr>
                <w:sz w:val="28"/>
                <w:szCs w:val="28"/>
              </w:rPr>
              <w:t>п</w:t>
            </w:r>
            <w:r w:rsidRPr="005958C0">
              <w:rPr>
                <w:sz w:val="28"/>
                <w:szCs w:val="28"/>
              </w:rPr>
              <w:t>о</w:t>
            </w:r>
            <w:r w:rsidRPr="005958C0">
              <w:rPr>
                <w:sz w:val="28"/>
                <w:szCs w:val="28"/>
              </w:rPr>
              <w:t>собия</w:t>
            </w:r>
            <w:r w:rsidR="005958C0">
              <w:rPr>
                <w:sz w:val="28"/>
                <w:szCs w:val="28"/>
              </w:rPr>
              <w:t>)</w:t>
            </w:r>
            <w:r w:rsidRPr="005958C0">
              <w:rPr>
                <w:sz w:val="28"/>
                <w:szCs w:val="28"/>
              </w:rPr>
              <w:t>;</w:t>
            </w:r>
          </w:p>
          <w:p w:rsidR="00D33121" w:rsidRPr="005958C0" w:rsidRDefault="00D33121" w:rsidP="005958C0">
            <w:pPr>
              <w:ind w:left="113" w:right="113"/>
              <w:jc w:val="both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пропаганда здоров</w:t>
            </w:r>
            <w:r w:rsidRPr="005958C0">
              <w:rPr>
                <w:sz w:val="28"/>
                <w:szCs w:val="28"/>
              </w:rPr>
              <w:t>о</w:t>
            </w:r>
            <w:r w:rsidRPr="005958C0">
              <w:rPr>
                <w:sz w:val="28"/>
                <w:szCs w:val="28"/>
              </w:rPr>
              <w:t xml:space="preserve">го </w:t>
            </w:r>
            <w:r w:rsidR="005958C0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>образа жизни;</w:t>
            </w:r>
          </w:p>
          <w:p w:rsidR="00D33121" w:rsidRPr="005958C0" w:rsidRDefault="00D33121" w:rsidP="00C3701E">
            <w:pPr>
              <w:ind w:left="113" w:right="113"/>
              <w:jc w:val="both"/>
              <w:rPr>
                <w:sz w:val="28"/>
                <w:szCs w:val="28"/>
              </w:rPr>
            </w:pPr>
            <w:r w:rsidRPr="005958C0">
              <w:rPr>
                <w:sz w:val="28"/>
                <w:szCs w:val="28"/>
              </w:rPr>
              <w:t>- оказание помощи со</w:t>
            </w:r>
            <w:r w:rsidR="005958C0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стороны родителей в</w:t>
            </w:r>
            <w:r w:rsidR="005958C0">
              <w:rPr>
                <w:sz w:val="28"/>
                <w:szCs w:val="28"/>
              </w:rPr>
              <w:t xml:space="preserve"> </w:t>
            </w:r>
            <w:r w:rsidRPr="005958C0">
              <w:rPr>
                <w:sz w:val="28"/>
                <w:szCs w:val="28"/>
              </w:rPr>
              <w:t xml:space="preserve">  приобретении и   изг</w:t>
            </w:r>
            <w:r w:rsidRPr="005958C0">
              <w:rPr>
                <w:sz w:val="28"/>
                <w:szCs w:val="28"/>
              </w:rPr>
              <w:t>о</w:t>
            </w:r>
            <w:r w:rsidRPr="005958C0">
              <w:rPr>
                <w:sz w:val="28"/>
                <w:szCs w:val="28"/>
              </w:rPr>
              <w:t>товлении пособий</w:t>
            </w:r>
            <w:r w:rsidR="005958C0">
              <w:rPr>
                <w:sz w:val="28"/>
                <w:szCs w:val="28"/>
              </w:rPr>
              <w:t xml:space="preserve"> </w:t>
            </w:r>
            <w:r w:rsidR="00C3701E">
              <w:rPr>
                <w:sz w:val="28"/>
                <w:szCs w:val="28"/>
              </w:rPr>
              <w:t xml:space="preserve">  для занятий </w:t>
            </w:r>
            <w:proofErr w:type="spellStart"/>
            <w:proofErr w:type="gramStart"/>
            <w:r w:rsidR="00C3701E">
              <w:rPr>
                <w:sz w:val="28"/>
                <w:szCs w:val="28"/>
              </w:rPr>
              <w:t>физкуль</w:t>
            </w:r>
            <w:proofErr w:type="spellEnd"/>
            <w:r w:rsidRPr="005958C0">
              <w:rPr>
                <w:sz w:val="28"/>
                <w:szCs w:val="28"/>
              </w:rPr>
              <w:t xml:space="preserve">  </w:t>
            </w:r>
            <w:proofErr w:type="spellStart"/>
            <w:r w:rsidRPr="005958C0">
              <w:rPr>
                <w:sz w:val="28"/>
                <w:szCs w:val="28"/>
              </w:rPr>
              <w:t>ту</w:t>
            </w:r>
            <w:r w:rsidRPr="005958C0">
              <w:rPr>
                <w:sz w:val="28"/>
                <w:szCs w:val="28"/>
              </w:rPr>
              <w:t>р</w:t>
            </w:r>
            <w:r w:rsidRPr="005958C0">
              <w:rPr>
                <w:sz w:val="28"/>
                <w:szCs w:val="28"/>
              </w:rPr>
              <w:t>ной</w:t>
            </w:r>
            <w:proofErr w:type="spellEnd"/>
            <w:proofErr w:type="gramEnd"/>
            <w:r w:rsidRPr="005958C0">
              <w:rPr>
                <w:sz w:val="28"/>
                <w:szCs w:val="28"/>
              </w:rPr>
              <w:t xml:space="preserve"> деятельностью.</w:t>
            </w:r>
          </w:p>
        </w:tc>
      </w:tr>
    </w:tbl>
    <w:p w:rsidR="00F1692E" w:rsidRDefault="00F1692E" w:rsidP="00294DCF">
      <w:pPr>
        <w:pStyle w:val="26"/>
        <w:shd w:val="clear" w:color="auto" w:fill="auto"/>
        <w:spacing w:line="240" w:lineRule="auto"/>
        <w:sectPr w:rsidR="00F1692E" w:rsidSect="00961C5E">
          <w:pgSz w:w="16834" w:h="11909" w:orient="landscape"/>
          <w:pgMar w:top="567" w:right="1134" w:bottom="992" w:left="85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margin" w:tblpY="-860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87"/>
        <w:gridCol w:w="542"/>
        <w:gridCol w:w="3118"/>
        <w:gridCol w:w="3544"/>
      </w:tblGrid>
      <w:tr w:rsidR="00EE7D52" w:rsidTr="00517031">
        <w:trPr>
          <w:trHeight w:val="591"/>
        </w:trPr>
        <w:tc>
          <w:tcPr>
            <w:tcW w:w="9791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E7D52" w:rsidRPr="00EE7D52" w:rsidRDefault="00044629" w:rsidP="00517031">
            <w:pPr>
              <w:pStyle w:val="26"/>
              <w:ind w:left="971" w:firstLine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2.4.3.</w:t>
            </w:r>
            <w:r w:rsidR="00EE7D52" w:rsidRPr="00EE7D5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Методы и средства физического воспитания детей раннего </w:t>
            </w:r>
            <w:r w:rsidR="00A8589A" w:rsidRPr="00EE7D52">
              <w:rPr>
                <w:rFonts w:ascii="Times New Roman" w:hAnsi="Times New Roman" w:cs="Times New Roman"/>
                <w:b/>
                <w:sz w:val="32"/>
                <w:szCs w:val="32"/>
              </w:rPr>
              <w:t>возраста</w:t>
            </w:r>
            <w:r w:rsidR="00EE7D52" w:rsidRPr="00EE7D5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МБДОУ № 16</w:t>
            </w:r>
          </w:p>
        </w:tc>
      </w:tr>
      <w:tr w:rsidR="00EE7D52" w:rsidTr="00517031">
        <w:trPr>
          <w:trHeight w:val="752"/>
        </w:trPr>
        <w:tc>
          <w:tcPr>
            <w:tcW w:w="9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7D52" w:rsidRPr="00044629" w:rsidRDefault="00EE7D52" w:rsidP="00517031">
            <w:pPr>
              <w:pStyle w:val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физкультурно-оздоровительной работы с детьми раннего возраста </w:t>
            </w:r>
          </w:p>
        </w:tc>
      </w:tr>
      <w:tr w:rsidR="00F1692E" w:rsidTr="00517031">
        <w:trPr>
          <w:trHeight w:val="289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F1692E" w:rsidP="00517031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Оздоровительные: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3"/>
              </w:numPr>
              <w:shd w:val="clear" w:color="auto" w:fill="auto"/>
              <w:tabs>
                <w:tab w:val="left" w:pos="263"/>
              </w:tabs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охрана жизни</w:t>
            </w:r>
          </w:p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и укрепление зд</w:t>
            </w:r>
            <w:r w:rsidRPr="00F1692E">
              <w:rPr>
                <w:sz w:val="28"/>
                <w:szCs w:val="28"/>
              </w:rPr>
              <w:t>о</w:t>
            </w:r>
            <w:r w:rsidRPr="00F1692E">
              <w:rPr>
                <w:sz w:val="28"/>
                <w:szCs w:val="28"/>
              </w:rPr>
              <w:t>ровья, обеспечение нормального фун</w:t>
            </w:r>
            <w:r w:rsidRPr="00F1692E">
              <w:rPr>
                <w:sz w:val="28"/>
                <w:szCs w:val="28"/>
              </w:rPr>
              <w:t>к</w:t>
            </w:r>
            <w:r w:rsidRPr="00F1692E">
              <w:rPr>
                <w:sz w:val="28"/>
                <w:szCs w:val="28"/>
              </w:rPr>
              <w:t>ционирования всех органов и систем о</w:t>
            </w:r>
            <w:r w:rsidRPr="00F1692E">
              <w:rPr>
                <w:sz w:val="28"/>
                <w:szCs w:val="28"/>
              </w:rPr>
              <w:t>р</w:t>
            </w:r>
            <w:r w:rsidRPr="00F1692E">
              <w:rPr>
                <w:sz w:val="28"/>
                <w:szCs w:val="28"/>
              </w:rPr>
              <w:t>ганизма;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3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всестороннее ф</w:t>
            </w:r>
            <w:r w:rsidRPr="00F1692E">
              <w:rPr>
                <w:sz w:val="28"/>
                <w:szCs w:val="28"/>
              </w:rPr>
              <w:t>и</w:t>
            </w:r>
            <w:r w:rsidRPr="00F1692E">
              <w:rPr>
                <w:sz w:val="28"/>
                <w:szCs w:val="28"/>
              </w:rPr>
              <w:t xml:space="preserve">зическое </w:t>
            </w:r>
            <w:r w:rsidR="00E17A84">
              <w:rPr>
                <w:sz w:val="28"/>
                <w:szCs w:val="28"/>
              </w:rPr>
              <w:t xml:space="preserve">развитие </w:t>
            </w:r>
            <w:r w:rsidRPr="00F1692E">
              <w:rPr>
                <w:sz w:val="28"/>
                <w:szCs w:val="28"/>
              </w:rPr>
              <w:t>функций организма;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3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повышение раб</w:t>
            </w:r>
            <w:r w:rsidRPr="00F1692E">
              <w:rPr>
                <w:sz w:val="28"/>
                <w:szCs w:val="28"/>
              </w:rPr>
              <w:t>о</w:t>
            </w:r>
            <w:r w:rsidRPr="00F1692E">
              <w:rPr>
                <w:sz w:val="28"/>
                <w:szCs w:val="28"/>
              </w:rPr>
              <w:t>тоспособности и з</w:t>
            </w:r>
            <w:r w:rsidRPr="00F1692E">
              <w:rPr>
                <w:sz w:val="28"/>
                <w:szCs w:val="28"/>
              </w:rPr>
              <w:t>а</w:t>
            </w:r>
            <w:r w:rsidRPr="00F1692E">
              <w:rPr>
                <w:sz w:val="28"/>
                <w:szCs w:val="28"/>
              </w:rPr>
              <w:t>каливание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F1692E" w:rsidP="00517031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формирование двигател</w:t>
            </w:r>
            <w:r w:rsidRPr="00F1692E">
              <w:rPr>
                <w:sz w:val="28"/>
                <w:szCs w:val="28"/>
              </w:rPr>
              <w:t>ь</w:t>
            </w:r>
            <w:r w:rsidRPr="00F1692E">
              <w:rPr>
                <w:sz w:val="28"/>
                <w:szCs w:val="28"/>
              </w:rPr>
              <w:t>ных умений и навыков;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68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развитие физических к</w:t>
            </w:r>
            <w:r w:rsidRPr="00F1692E">
              <w:rPr>
                <w:sz w:val="28"/>
                <w:szCs w:val="28"/>
              </w:rPr>
              <w:t>а</w:t>
            </w:r>
            <w:r w:rsidRPr="00F1692E">
              <w:rPr>
                <w:sz w:val="28"/>
                <w:szCs w:val="28"/>
              </w:rPr>
              <w:t>честв;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4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овладение ребенком эл</w:t>
            </w:r>
            <w:r w:rsidRPr="00F1692E">
              <w:rPr>
                <w:sz w:val="28"/>
                <w:szCs w:val="28"/>
              </w:rPr>
              <w:t>е</w:t>
            </w:r>
            <w:r w:rsidRPr="00F1692E">
              <w:rPr>
                <w:sz w:val="28"/>
                <w:szCs w:val="28"/>
              </w:rPr>
              <w:t>ментарными знаниями о св</w:t>
            </w:r>
            <w:r w:rsidRPr="00F1692E">
              <w:rPr>
                <w:sz w:val="28"/>
                <w:szCs w:val="28"/>
              </w:rPr>
              <w:t>о</w:t>
            </w:r>
            <w:r w:rsidRPr="00F1692E">
              <w:rPr>
                <w:sz w:val="28"/>
                <w:szCs w:val="28"/>
              </w:rPr>
              <w:t>ем организме,</w:t>
            </w:r>
          </w:p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роли физических упражнений в его жизни, способах укре</w:t>
            </w:r>
            <w:r w:rsidRPr="00F1692E">
              <w:rPr>
                <w:sz w:val="28"/>
                <w:szCs w:val="28"/>
              </w:rPr>
              <w:t>п</w:t>
            </w:r>
            <w:r w:rsidRPr="00F1692E">
              <w:rPr>
                <w:sz w:val="28"/>
                <w:szCs w:val="28"/>
              </w:rPr>
              <w:t>ления собственного здоровья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F1692E" w:rsidP="00517031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5"/>
              </w:numPr>
              <w:shd w:val="clear" w:color="auto" w:fill="auto"/>
              <w:tabs>
                <w:tab w:val="left" w:pos="278"/>
              </w:tabs>
              <w:spacing w:line="240" w:lineRule="auto"/>
              <w:ind w:firstLine="134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формирование интереса и потребности в занятиях ф</w:t>
            </w:r>
            <w:r w:rsidRPr="00F1692E">
              <w:rPr>
                <w:sz w:val="28"/>
                <w:szCs w:val="28"/>
              </w:rPr>
              <w:t>и</w:t>
            </w:r>
            <w:r w:rsidRPr="00F1692E">
              <w:rPr>
                <w:sz w:val="28"/>
                <w:szCs w:val="28"/>
              </w:rPr>
              <w:t>зическими упражнениями;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5"/>
              </w:numPr>
              <w:shd w:val="clear" w:color="auto" w:fill="auto"/>
              <w:tabs>
                <w:tab w:val="left" w:pos="268"/>
              </w:tabs>
              <w:spacing w:line="240" w:lineRule="auto"/>
              <w:ind w:firstLine="134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разностороннее, гарм</w:t>
            </w:r>
            <w:r w:rsidRPr="00F1692E">
              <w:rPr>
                <w:sz w:val="28"/>
                <w:szCs w:val="28"/>
              </w:rPr>
              <w:t>о</w:t>
            </w:r>
            <w:r w:rsidRPr="00F1692E">
              <w:rPr>
                <w:sz w:val="28"/>
                <w:szCs w:val="28"/>
              </w:rPr>
              <w:t>ничное развитие ребенка (умственное, нравственное, эстети</w:t>
            </w:r>
            <w:r w:rsidRPr="00F1692E">
              <w:rPr>
                <w:sz w:val="28"/>
                <w:szCs w:val="28"/>
              </w:rPr>
              <w:softHyphen/>
              <w:t>ческое, трудовое)</w:t>
            </w:r>
          </w:p>
        </w:tc>
      </w:tr>
      <w:tr w:rsidR="00F1692E" w:rsidTr="00517031">
        <w:trPr>
          <w:trHeight w:val="638"/>
        </w:trPr>
        <w:tc>
          <w:tcPr>
            <w:tcW w:w="9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F1692E" w:rsidRDefault="00EE7D52" w:rsidP="00517031">
            <w:pPr>
              <w:pStyle w:val="26"/>
              <w:shd w:val="clear" w:color="auto" w:fill="auto"/>
              <w:spacing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629"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физкультурно-оздоровительной работы с детьми раннего во</w:t>
            </w:r>
            <w:r w:rsidR="00044629"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044629"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раста</w:t>
            </w:r>
          </w:p>
        </w:tc>
      </w:tr>
      <w:tr w:rsidR="00F1692E" w:rsidTr="00517031">
        <w:trPr>
          <w:trHeight w:val="734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left="100" w:right="-127" w:firstLine="42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Физические упра</w:t>
            </w:r>
            <w:r w:rsidRPr="00F1692E">
              <w:rPr>
                <w:sz w:val="28"/>
                <w:szCs w:val="28"/>
              </w:rPr>
              <w:t>ж</w:t>
            </w:r>
            <w:r w:rsidRPr="00F1692E">
              <w:rPr>
                <w:sz w:val="28"/>
                <w:szCs w:val="28"/>
              </w:rPr>
              <w:t>нения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left="107" w:right="131" w:firstLine="148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Эколого-природные фа</w:t>
            </w:r>
            <w:r w:rsidRPr="00F1692E">
              <w:rPr>
                <w:sz w:val="28"/>
                <w:szCs w:val="28"/>
              </w:rPr>
              <w:t>к</w:t>
            </w:r>
            <w:r w:rsidRPr="00F1692E">
              <w:rPr>
                <w:sz w:val="28"/>
                <w:szCs w:val="28"/>
              </w:rPr>
              <w:t>торы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left="100" w:right="-127" w:firstLine="187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Психогигиенические фа</w:t>
            </w:r>
            <w:r w:rsidRPr="00F1692E">
              <w:rPr>
                <w:sz w:val="28"/>
                <w:szCs w:val="28"/>
              </w:rPr>
              <w:t>к</w:t>
            </w:r>
            <w:r w:rsidRPr="00F1692E">
              <w:rPr>
                <w:sz w:val="28"/>
                <w:szCs w:val="28"/>
              </w:rPr>
              <w:t>торы</w:t>
            </w:r>
          </w:p>
        </w:tc>
      </w:tr>
      <w:tr w:rsidR="00F1692E" w:rsidTr="00517031">
        <w:trPr>
          <w:trHeight w:val="552"/>
        </w:trPr>
        <w:tc>
          <w:tcPr>
            <w:tcW w:w="9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F1692E" w:rsidRDefault="00F1692E" w:rsidP="00517031">
            <w:pPr>
              <w:pStyle w:val="26"/>
              <w:shd w:val="clear" w:color="auto" w:fill="auto"/>
              <w:spacing w:line="240" w:lineRule="auto"/>
              <w:ind w:firstLine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  <w:r w:rsidRPr="00F169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629"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физкультурно-оздоровительной работы с детьми раннего возраста </w:t>
            </w:r>
          </w:p>
        </w:tc>
      </w:tr>
      <w:tr w:rsidR="00F1692E" w:rsidTr="00517031">
        <w:trPr>
          <w:trHeight w:val="1827"/>
        </w:trPr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044629" w:rsidP="00517031">
            <w:pPr>
              <w:pStyle w:val="26"/>
              <w:shd w:val="clear" w:color="auto" w:fill="auto"/>
              <w:spacing w:line="240" w:lineRule="auto"/>
              <w:ind w:left="100" w:firstLine="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F1692E"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t>аглядные: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6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наглядно-зрительные приемы (показ физич</w:t>
            </w:r>
            <w:r w:rsidRPr="00F1692E">
              <w:rPr>
                <w:sz w:val="28"/>
                <w:szCs w:val="28"/>
              </w:rPr>
              <w:t>е</w:t>
            </w:r>
            <w:r w:rsidRPr="00F1692E">
              <w:rPr>
                <w:sz w:val="28"/>
                <w:szCs w:val="28"/>
              </w:rPr>
              <w:t>ских упражнений, и</w:t>
            </w:r>
            <w:r w:rsidRPr="00F1692E">
              <w:rPr>
                <w:sz w:val="28"/>
                <w:szCs w:val="28"/>
              </w:rPr>
              <w:t>с</w:t>
            </w:r>
            <w:r w:rsidRPr="00F1692E">
              <w:rPr>
                <w:sz w:val="28"/>
                <w:szCs w:val="28"/>
              </w:rPr>
              <w:t>пользование наглядных пособий, имита</w:t>
            </w:r>
            <w:r w:rsidRPr="00F1692E">
              <w:rPr>
                <w:sz w:val="28"/>
                <w:szCs w:val="28"/>
              </w:rPr>
              <w:softHyphen/>
              <w:t>ция, зр</w:t>
            </w:r>
            <w:r w:rsidRPr="00F1692E">
              <w:rPr>
                <w:sz w:val="28"/>
                <w:szCs w:val="28"/>
              </w:rPr>
              <w:t>и</w:t>
            </w:r>
            <w:r w:rsidRPr="00F1692E">
              <w:rPr>
                <w:sz w:val="28"/>
                <w:szCs w:val="28"/>
              </w:rPr>
              <w:t>тельные ориенти</w:t>
            </w:r>
            <w:r w:rsidRPr="00F1692E">
              <w:rPr>
                <w:sz w:val="28"/>
                <w:szCs w:val="28"/>
              </w:rPr>
              <w:softHyphen/>
              <w:t>ры);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6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 xml:space="preserve">наглядно-слуховые </w:t>
            </w:r>
            <w:r w:rsidRPr="00F1692E">
              <w:rPr>
                <w:sz w:val="28"/>
                <w:szCs w:val="28"/>
              </w:rPr>
              <w:lastRenderedPageBreak/>
              <w:t>при</w:t>
            </w:r>
            <w:r w:rsidRPr="00F1692E">
              <w:rPr>
                <w:sz w:val="28"/>
                <w:szCs w:val="28"/>
              </w:rPr>
              <w:softHyphen/>
              <w:t>емы (музыка, песни);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9"/>
              </w:numPr>
              <w:shd w:val="clear" w:color="auto" w:fill="auto"/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тактильно-мышечные приемы (н</w:t>
            </w:r>
            <w:r w:rsidRPr="00F1692E">
              <w:rPr>
                <w:sz w:val="28"/>
                <w:szCs w:val="28"/>
              </w:rPr>
              <w:t>е</w:t>
            </w:r>
            <w:r w:rsidRPr="00F1692E">
              <w:rPr>
                <w:sz w:val="28"/>
                <w:szCs w:val="28"/>
              </w:rPr>
              <w:t>посредственная помощь воспитателя)</w:t>
            </w:r>
            <w:r w:rsidR="00044629">
              <w:rPr>
                <w:sz w:val="28"/>
                <w:szCs w:val="28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F1692E" w:rsidP="00517031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Словесные: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объяснения, поясн</w:t>
            </w:r>
            <w:r w:rsidRPr="00F1692E">
              <w:rPr>
                <w:sz w:val="28"/>
                <w:szCs w:val="28"/>
              </w:rPr>
              <w:t>е</w:t>
            </w:r>
            <w:r w:rsidRPr="00F1692E">
              <w:rPr>
                <w:sz w:val="28"/>
                <w:szCs w:val="28"/>
              </w:rPr>
              <w:t>ния, указания;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68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подача сигналов;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68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вопросы к детям;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68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образный сюжетный рассказ;</w:t>
            </w:r>
          </w:p>
          <w:p w:rsidR="00F1692E" w:rsidRDefault="00F1692E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63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словесная инструкция</w:t>
            </w:r>
            <w:r w:rsidR="00E17A84">
              <w:rPr>
                <w:sz w:val="28"/>
                <w:szCs w:val="28"/>
              </w:rPr>
              <w:t>;</w:t>
            </w:r>
          </w:p>
          <w:p w:rsidR="00E17A84" w:rsidRPr="00F1692E" w:rsidRDefault="00E17A84" w:rsidP="00517031">
            <w:pPr>
              <w:pStyle w:val="12"/>
              <w:numPr>
                <w:ilvl w:val="0"/>
                <w:numId w:val="17"/>
              </w:numPr>
              <w:shd w:val="clear" w:color="auto" w:fill="auto"/>
              <w:tabs>
                <w:tab w:val="left" w:pos="263"/>
              </w:tabs>
              <w:spacing w:line="240" w:lineRule="auto"/>
              <w:ind w:firstLine="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педагогическая </w:t>
            </w:r>
            <w:r w:rsidR="00A8589A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92E" w:rsidRPr="00044629" w:rsidRDefault="00F1692E" w:rsidP="00517031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Практические:</w:t>
            </w:r>
          </w:p>
          <w:p w:rsidR="00F1692E" w:rsidRPr="00F1692E" w:rsidRDefault="00F1692E" w:rsidP="00517031">
            <w:pPr>
              <w:pStyle w:val="12"/>
              <w:numPr>
                <w:ilvl w:val="0"/>
                <w:numId w:val="18"/>
              </w:numPr>
              <w:shd w:val="clear" w:color="auto" w:fill="auto"/>
              <w:tabs>
                <w:tab w:val="left" w:pos="278"/>
              </w:tabs>
              <w:spacing w:line="240" w:lineRule="auto"/>
              <w:ind w:firstLine="134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>повторение упражнений без измене</w:t>
            </w:r>
            <w:r w:rsidRPr="00F1692E">
              <w:rPr>
                <w:sz w:val="28"/>
                <w:szCs w:val="28"/>
              </w:rPr>
              <w:softHyphen/>
              <w:t>ния и с измен</w:t>
            </w:r>
            <w:r w:rsidRPr="00F1692E">
              <w:rPr>
                <w:sz w:val="28"/>
                <w:szCs w:val="28"/>
              </w:rPr>
              <w:t>е</w:t>
            </w:r>
            <w:r w:rsidRPr="00F1692E">
              <w:rPr>
                <w:sz w:val="28"/>
                <w:szCs w:val="28"/>
              </w:rPr>
              <w:t>ниями;</w:t>
            </w:r>
          </w:p>
          <w:p w:rsidR="00F1692E" w:rsidRDefault="00F1692E" w:rsidP="00517031">
            <w:pPr>
              <w:pStyle w:val="12"/>
              <w:numPr>
                <w:ilvl w:val="0"/>
                <w:numId w:val="18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4"/>
              <w:rPr>
                <w:sz w:val="28"/>
                <w:szCs w:val="28"/>
              </w:rPr>
            </w:pPr>
            <w:r w:rsidRPr="00F1692E">
              <w:rPr>
                <w:sz w:val="28"/>
                <w:szCs w:val="28"/>
              </w:rPr>
              <w:t xml:space="preserve">проведение упражнений в игровой </w:t>
            </w:r>
            <w:r w:rsidR="00E17A84">
              <w:rPr>
                <w:sz w:val="28"/>
                <w:szCs w:val="28"/>
              </w:rPr>
              <w:t>форме;</w:t>
            </w:r>
          </w:p>
          <w:p w:rsidR="00E17A84" w:rsidRPr="00F1692E" w:rsidRDefault="00E17A84" w:rsidP="00517031">
            <w:pPr>
              <w:pStyle w:val="12"/>
              <w:numPr>
                <w:ilvl w:val="0"/>
                <w:numId w:val="18"/>
              </w:numPr>
              <w:shd w:val="clear" w:color="auto" w:fill="auto"/>
              <w:tabs>
                <w:tab w:val="left" w:pos="273"/>
              </w:tabs>
              <w:spacing w:line="240" w:lineRule="auto"/>
              <w:ind w:firstLine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 взрослого.</w:t>
            </w:r>
          </w:p>
          <w:p w:rsidR="00F1692E" w:rsidRPr="00F1692E" w:rsidRDefault="00F1692E" w:rsidP="00517031">
            <w:pPr>
              <w:pStyle w:val="12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</w:p>
        </w:tc>
      </w:tr>
    </w:tbl>
    <w:p w:rsidR="00F1692E" w:rsidRPr="00294DCF" w:rsidRDefault="00F1692E" w:rsidP="00294DCF">
      <w:pPr>
        <w:sectPr w:rsidR="00F1692E" w:rsidRPr="00294DCF" w:rsidSect="00961C5E">
          <w:pgSz w:w="11909" w:h="16834"/>
          <w:pgMar w:top="1418" w:right="567" w:bottom="1134" w:left="992" w:header="709" w:footer="709" w:gutter="0"/>
          <w:cols w:space="708"/>
          <w:titlePg/>
          <w:docGrid w:linePitch="360"/>
        </w:sectPr>
      </w:pPr>
    </w:p>
    <w:p w:rsidR="008D552F" w:rsidRDefault="008D552F" w:rsidP="00E17A84">
      <w:pPr>
        <w:rPr>
          <w:rFonts w:ascii="Times New Roman" w:hAnsi="Times New Roman"/>
          <w:b/>
          <w:sz w:val="28"/>
          <w:szCs w:val="28"/>
        </w:rPr>
      </w:pPr>
    </w:p>
    <w:p w:rsidR="00FB6131" w:rsidRDefault="008D552F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8D552F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44629">
        <w:rPr>
          <w:rFonts w:ascii="Times New Roman" w:hAnsi="Times New Roman" w:cs="Times New Roman"/>
          <w:b/>
          <w:sz w:val="28"/>
          <w:szCs w:val="28"/>
        </w:rPr>
        <w:t>4.4.</w:t>
      </w:r>
      <w:r w:rsidR="00106A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Pr="008D552F">
        <w:rPr>
          <w:rFonts w:ascii="Times New Roman" w:hAnsi="Times New Roman" w:cs="Times New Roman"/>
          <w:b/>
          <w:sz w:val="28"/>
          <w:szCs w:val="28"/>
        </w:rPr>
        <w:t>асть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D552F">
        <w:rPr>
          <w:rFonts w:ascii="Times New Roman" w:hAnsi="Times New Roman" w:cs="Times New Roman"/>
          <w:b/>
          <w:sz w:val="28"/>
          <w:szCs w:val="28"/>
        </w:rPr>
        <w:t xml:space="preserve"> формируемая </w:t>
      </w:r>
      <w:r w:rsidR="00044629">
        <w:rPr>
          <w:rFonts w:ascii="Times New Roman" w:hAnsi="Times New Roman" w:cs="Times New Roman"/>
          <w:b/>
          <w:sz w:val="28"/>
          <w:szCs w:val="28"/>
        </w:rPr>
        <w:t>педагогическим коллективом МБДОУ № 16.</w:t>
      </w:r>
      <w:r w:rsidR="0004462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44629" w:rsidRDefault="003B003F" w:rsidP="003B003F">
      <w:pPr>
        <w:pStyle w:val="12"/>
        <w:shd w:val="clear" w:color="auto" w:fill="auto"/>
        <w:tabs>
          <w:tab w:val="left" w:pos="0"/>
        </w:tabs>
        <w:spacing w:line="240" w:lineRule="auto"/>
        <w:ind w:left="132" w:right="280" w:firstLine="152"/>
        <w:rPr>
          <w:sz w:val="28"/>
          <w:szCs w:val="28"/>
        </w:rPr>
      </w:pPr>
      <w:r w:rsidRPr="003B003F">
        <w:rPr>
          <w:sz w:val="28"/>
          <w:szCs w:val="28"/>
        </w:rPr>
        <w:t xml:space="preserve">Для </w:t>
      </w:r>
      <w:r w:rsidR="00C11E4C">
        <w:rPr>
          <w:sz w:val="28"/>
          <w:szCs w:val="28"/>
        </w:rPr>
        <w:t xml:space="preserve"> повышения  эффективности физку</w:t>
      </w:r>
      <w:r w:rsidRPr="003B003F">
        <w:rPr>
          <w:sz w:val="28"/>
          <w:szCs w:val="28"/>
        </w:rPr>
        <w:t>льтурно-оздоровительной работы колле</w:t>
      </w:r>
      <w:r w:rsidRPr="003B003F">
        <w:rPr>
          <w:sz w:val="28"/>
          <w:szCs w:val="28"/>
        </w:rPr>
        <w:t>к</w:t>
      </w:r>
      <w:r w:rsidRPr="003B003F">
        <w:rPr>
          <w:sz w:val="28"/>
          <w:szCs w:val="28"/>
        </w:rPr>
        <w:t>тив МБДОУ № 16 использует</w:t>
      </w:r>
      <w:r>
        <w:rPr>
          <w:sz w:val="32"/>
          <w:szCs w:val="32"/>
        </w:rPr>
        <w:t xml:space="preserve">  </w:t>
      </w:r>
      <w:r>
        <w:rPr>
          <w:sz w:val="28"/>
          <w:szCs w:val="28"/>
        </w:rPr>
        <w:t xml:space="preserve">педагогическую технологию </w:t>
      </w:r>
      <w:proofErr w:type="spellStart"/>
      <w:r>
        <w:rPr>
          <w:sz w:val="28"/>
          <w:szCs w:val="28"/>
        </w:rPr>
        <w:t>Алямовской</w:t>
      </w:r>
      <w:proofErr w:type="spellEnd"/>
      <w:r>
        <w:rPr>
          <w:sz w:val="28"/>
          <w:szCs w:val="28"/>
        </w:rPr>
        <w:t xml:space="preserve"> </w:t>
      </w:r>
      <w:r w:rsidRPr="003B003F">
        <w:rPr>
          <w:sz w:val="28"/>
          <w:szCs w:val="28"/>
        </w:rPr>
        <w:t>В.Г</w:t>
      </w:r>
      <w:r>
        <w:rPr>
          <w:sz w:val="28"/>
          <w:szCs w:val="28"/>
        </w:rPr>
        <w:t xml:space="preserve">. </w:t>
      </w:r>
    </w:p>
    <w:p w:rsidR="003B003F" w:rsidRDefault="003B003F" w:rsidP="003B003F">
      <w:pPr>
        <w:pStyle w:val="12"/>
        <w:shd w:val="clear" w:color="auto" w:fill="auto"/>
        <w:tabs>
          <w:tab w:val="left" w:pos="0"/>
        </w:tabs>
        <w:spacing w:line="240" w:lineRule="auto"/>
        <w:ind w:left="132" w:right="280" w:firstLine="152"/>
        <w:rPr>
          <w:sz w:val="28"/>
          <w:szCs w:val="28"/>
        </w:rPr>
      </w:pPr>
      <w:r>
        <w:rPr>
          <w:sz w:val="28"/>
          <w:szCs w:val="28"/>
        </w:rPr>
        <w:t>«Ясли – это серьёзно». М.1999 г., включающую в себя оздоровительную напра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ленность образовательного процесса. </w:t>
      </w:r>
    </w:p>
    <w:p w:rsidR="003B003F" w:rsidRDefault="003B003F" w:rsidP="003B003F">
      <w:pPr>
        <w:pStyle w:val="12"/>
        <w:shd w:val="clear" w:color="auto" w:fill="auto"/>
        <w:tabs>
          <w:tab w:val="left" w:pos="0"/>
        </w:tabs>
        <w:spacing w:line="240" w:lineRule="auto"/>
        <w:ind w:left="132" w:right="280" w:firstLine="152"/>
        <w:rPr>
          <w:sz w:val="28"/>
          <w:szCs w:val="28"/>
        </w:rPr>
      </w:pPr>
    </w:p>
    <w:p w:rsidR="003B003F" w:rsidRDefault="003B003F" w:rsidP="003B003F">
      <w:pPr>
        <w:pStyle w:val="12"/>
        <w:shd w:val="clear" w:color="auto" w:fill="auto"/>
        <w:tabs>
          <w:tab w:val="left" w:pos="0"/>
        </w:tabs>
        <w:spacing w:line="240" w:lineRule="auto"/>
        <w:ind w:left="132" w:right="280" w:firstLine="152"/>
        <w:jc w:val="center"/>
        <w:rPr>
          <w:b/>
          <w:sz w:val="28"/>
          <w:szCs w:val="28"/>
        </w:rPr>
      </w:pPr>
      <w:r w:rsidRPr="003B003F">
        <w:rPr>
          <w:b/>
          <w:sz w:val="28"/>
          <w:szCs w:val="28"/>
        </w:rPr>
        <w:t xml:space="preserve">Специфика организации физкультурно-оздоровительной работы с детьми раннего возраста. ( По </w:t>
      </w:r>
      <w:proofErr w:type="spellStart"/>
      <w:r w:rsidRPr="003B003F">
        <w:rPr>
          <w:b/>
          <w:sz w:val="28"/>
          <w:szCs w:val="28"/>
        </w:rPr>
        <w:t>Алямовской</w:t>
      </w:r>
      <w:proofErr w:type="spellEnd"/>
      <w:r w:rsidRPr="003B003F">
        <w:rPr>
          <w:b/>
          <w:sz w:val="28"/>
          <w:szCs w:val="28"/>
        </w:rPr>
        <w:t xml:space="preserve"> В.Г.)</w:t>
      </w:r>
    </w:p>
    <w:p w:rsidR="00FB6131" w:rsidRDefault="00FB6131" w:rsidP="00F009FF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6131" w:rsidRDefault="00FB6131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FB6131" w:rsidRDefault="005F47E8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28" style="position:absolute;left:0;text-align:left;margin-left:100.95pt;margin-top:.6pt;width:301.85pt;height:70.65pt;z-index:251662336" arcsize="10923f">
            <v:textbox style="mso-next-textbox:#_x0000_s1028">
              <w:txbxContent>
                <w:p w:rsidR="002F6E7A" w:rsidRPr="00145E14" w:rsidRDefault="002F6E7A" w:rsidP="00F009FF">
                  <w:pPr>
                    <w:pStyle w:val="12"/>
                    <w:spacing w:line="240" w:lineRule="auto"/>
                    <w:ind w:right="-79" w:firstLine="0"/>
                    <w:jc w:val="center"/>
                    <w:rPr>
                      <w:sz w:val="28"/>
                      <w:szCs w:val="28"/>
                    </w:rPr>
                  </w:pPr>
                  <w:r w:rsidRPr="00145E14">
                    <w:rPr>
                      <w:b/>
                      <w:bCs/>
                      <w:sz w:val="28"/>
                      <w:szCs w:val="28"/>
                    </w:rPr>
                    <w:t xml:space="preserve">Критерии оздоровительной направленности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на </w:t>
                  </w:r>
                  <w:r w:rsidRPr="00145E14">
                    <w:rPr>
                      <w:b/>
                      <w:bCs/>
                      <w:sz w:val="28"/>
                      <w:szCs w:val="28"/>
                    </w:rPr>
                    <w:t>занятия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х</w:t>
                  </w:r>
                  <w:r w:rsidRPr="00145E14">
                    <w:rPr>
                      <w:b/>
                      <w:bCs/>
                      <w:sz w:val="28"/>
                      <w:szCs w:val="28"/>
                    </w:rPr>
                    <w:t xml:space="preserve"> физической культурой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с детьми раннего возраста.</w:t>
                  </w:r>
                </w:p>
                <w:p w:rsidR="002F6E7A" w:rsidRDefault="002F6E7A" w:rsidP="00F009FF"/>
              </w:txbxContent>
            </v:textbox>
          </v:roundrect>
        </w:pict>
      </w:r>
    </w:p>
    <w:p w:rsidR="00FB6131" w:rsidRDefault="00FB6131" w:rsidP="00FB6131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bookmarkEnd w:id="5"/>
    <w:p w:rsidR="00C77230" w:rsidRDefault="005F47E8" w:rsidP="00294DCF">
      <w:pPr>
        <w:pStyle w:val="14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2" style="position:absolute;left:0;text-align:left;margin-left:312.55pt;margin-top:203.9pt;width:200.15pt;height:185.45pt;z-index:251666432" arcsize="10923f">
            <v:textbox style="mso-next-textbox:#_x0000_s1032">
              <w:txbxContent>
                <w:p w:rsidR="002F6E7A" w:rsidRDefault="002F6E7A" w:rsidP="00F009FF">
                  <w:pPr>
                    <w:pStyle w:val="12"/>
                    <w:spacing w:line="240" w:lineRule="auto"/>
                    <w:ind w:right="-79" w:firstLine="142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>В каждом занятии:</w:t>
                  </w:r>
                </w:p>
                <w:p w:rsidR="002F6E7A" w:rsidRPr="00FD49A8" w:rsidRDefault="002F6E7A" w:rsidP="00F009FF">
                  <w:pPr>
                    <w:pStyle w:val="12"/>
                    <w:spacing w:line="240" w:lineRule="auto"/>
                    <w:ind w:right="-79" w:firstLine="142"/>
                    <w:rPr>
                      <w:sz w:val="28"/>
                      <w:szCs w:val="28"/>
                    </w:rPr>
                  </w:pPr>
                </w:p>
                <w:p w:rsidR="002F6E7A" w:rsidRPr="00FD49A8" w:rsidRDefault="002F6E7A" w:rsidP="007D7ADF">
                  <w:pPr>
                    <w:pStyle w:val="12"/>
                    <w:numPr>
                      <w:ilvl w:val="0"/>
                      <w:numId w:val="20"/>
                    </w:numPr>
                    <w:tabs>
                      <w:tab w:val="clear" w:pos="720"/>
                      <w:tab w:val="num" w:pos="0"/>
                    </w:tabs>
                    <w:spacing w:line="240" w:lineRule="auto"/>
                    <w:ind w:left="0" w:right="-79" w:firstLine="142"/>
                    <w:jc w:val="both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 xml:space="preserve"> релаксационные       упражнения и паузы, да</w:t>
                  </w:r>
                  <w:r w:rsidRPr="00FD49A8">
                    <w:rPr>
                      <w:sz w:val="28"/>
                      <w:szCs w:val="28"/>
                    </w:rPr>
                    <w:t>ю</w:t>
                  </w:r>
                  <w:r w:rsidRPr="00FD49A8">
                    <w:rPr>
                      <w:sz w:val="28"/>
                      <w:szCs w:val="28"/>
                    </w:rPr>
                    <w:t>щие возможность мыше</w:t>
                  </w:r>
                  <w:r w:rsidRPr="00FD49A8">
                    <w:rPr>
                      <w:sz w:val="28"/>
                      <w:szCs w:val="28"/>
                    </w:rPr>
                    <w:t>ч</w:t>
                  </w:r>
                  <w:r w:rsidRPr="00FD49A8">
                    <w:rPr>
                      <w:sz w:val="28"/>
                      <w:szCs w:val="28"/>
                    </w:rPr>
                    <w:t>ного расслабления</w:t>
                  </w:r>
                  <w:r>
                    <w:rPr>
                      <w:sz w:val="28"/>
                      <w:szCs w:val="28"/>
                    </w:rPr>
                    <w:t>;</w:t>
                  </w:r>
                </w:p>
                <w:p w:rsidR="002F6E7A" w:rsidRPr="00FD49A8" w:rsidRDefault="002F6E7A" w:rsidP="007D7ADF">
                  <w:pPr>
                    <w:pStyle w:val="12"/>
                    <w:numPr>
                      <w:ilvl w:val="0"/>
                      <w:numId w:val="20"/>
                    </w:numPr>
                    <w:tabs>
                      <w:tab w:val="clear" w:pos="720"/>
                      <w:tab w:val="num" w:pos="0"/>
                    </w:tabs>
                    <w:spacing w:line="240" w:lineRule="auto"/>
                    <w:ind w:left="0" w:right="-79" w:firstLine="142"/>
                    <w:jc w:val="both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 xml:space="preserve"> моменты повышения эмоционального состояния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2F6E7A" w:rsidRDefault="002F6E7A" w:rsidP="00F009FF">
                  <w:pPr>
                    <w:pStyle w:val="12"/>
                    <w:shd w:val="clear" w:color="auto" w:fill="auto"/>
                    <w:spacing w:line="240" w:lineRule="auto"/>
                    <w:ind w:right="-79" w:firstLine="0"/>
                    <w:rPr>
                      <w:sz w:val="28"/>
                      <w:szCs w:val="28"/>
                    </w:rPr>
                  </w:pPr>
                </w:p>
                <w:p w:rsidR="002F6E7A" w:rsidRDefault="002F6E7A" w:rsidP="00F009F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62.1pt;margin-top:294.45pt;width:38.85pt;height:75.2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9" type="#_x0000_t32" style="position:absolute;left:0;text-align:left;margin-left:227.05pt;margin-top:34.45pt;width:27.5pt;height:192.8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2" type="#_x0000_t32" style="position:absolute;left:0;text-align:left;margin-left:336.45pt;margin-top:165.6pt;width:24.85pt;height:38.3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41" type="#_x0000_t32" style="position:absolute;left:0;text-align:left;margin-left:269.25pt;margin-top:34.45pt;width:31.2pt;height:46.25pt;z-index:251674624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32" style="position:absolute;left:0;text-align:left;margin-left:140.35pt;margin-top:160.25pt;width:37.2pt;height:67.05pt;flip:x;z-index:251671552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32" style="position:absolute;left:0;text-align:left;margin-left:206.1pt;margin-top:34.45pt;width:37.25pt;height:52.8pt;flip:x;z-index:251670528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5" type="#_x0000_t32" style="position:absolute;left:0;text-align:left;margin-left:281.85pt;margin-top:34.45pt;width:68.25pt;height:46.2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32" style="position:absolute;left:0;text-align:left;margin-left:120.45pt;margin-top:34.45pt;width:91.9pt;height:52.8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3" style="position:absolute;left:0;text-align:left;margin-left:24.7pt;margin-top:369.65pt;width:244.55pt;height:71.05pt;z-index:251667456" arcsize="10923f">
            <v:textbox style="mso-next-textbox:#_x0000_s1033">
              <w:txbxContent>
                <w:p w:rsidR="002F6E7A" w:rsidRPr="00FD49A8" w:rsidRDefault="002F6E7A" w:rsidP="00F009FF">
                  <w:pPr>
                    <w:pStyle w:val="12"/>
                    <w:spacing w:line="240" w:lineRule="auto"/>
                    <w:ind w:right="-79" w:firstLine="425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>Все нагрузки должны быть доз</w:t>
                  </w:r>
                  <w:r w:rsidRPr="00FD49A8">
                    <w:rPr>
                      <w:sz w:val="28"/>
                      <w:szCs w:val="28"/>
                    </w:rPr>
                    <w:t>и</w:t>
                  </w:r>
                  <w:r w:rsidRPr="00FD49A8">
                    <w:rPr>
                      <w:sz w:val="28"/>
                      <w:szCs w:val="28"/>
                    </w:rPr>
                    <w:t>рованными по частоте сердечных с</w:t>
                  </w:r>
                  <w:r w:rsidRPr="00FD49A8">
                    <w:rPr>
                      <w:sz w:val="28"/>
                      <w:szCs w:val="28"/>
                    </w:rPr>
                    <w:t>о</w:t>
                  </w:r>
                  <w:r w:rsidRPr="00FD49A8">
                    <w:rPr>
                      <w:sz w:val="28"/>
                      <w:szCs w:val="28"/>
                    </w:rPr>
                    <w:t>кращений (ЧСС)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FD49A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F6E7A" w:rsidRDefault="002F6E7A" w:rsidP="00F009FF">
                  <w:pPr>
                    <w:ind w:firstLine="426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1" style="position:absolute;left:0;text-align:left;margin-left:-27.25pt;margin-top:227.3pt;width:281.8pt;height:67.15pt;z-index:251665408" arcsize="10923f">
            <v:textbox style="mso-next-textbox:#_x0000_s1031">
              <w:txbxContent>
                <w:p w:rsidR="002F6E7A" w:rsidRPr="00FD49A8" w:rsidRDefault="002F6E7A" w:rsidP="00F009FF">
                  <w:pPr>
                    <w:pStyle w:val="12"/>
                    <w:spacing w:line="240" w:lineRule="auto"/>
                    <w:ind w:right="-79" w:firstLine="284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>2/3 движений, входящих в содержание занятия – циклического характера (ходьба, бег)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FD49A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F6E7A" w:rsidRDefault="002F6E7A" w:rsidP="00F009F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29" style="position:absolute;left:0;text-align:left;margin-left:-32.75pt;margin-top:87.25pt;width:259.45pt;height:73pt;z-index:251663360" arcsize="10923f">
            <v:textbox style="mso-next-textbox:#_x0000_s1029">
              <w:txbxContent>
                <w:p w:rsidR="002F6E7A" w:rsidRPr="00FD49A8" w:rsidRDefault="002F6E7A" w:rsidP="00F009FF">
                  <w:pPr>
                    <w:pStyle w:val="12"/>
                    <w:spacing w:line="240" w:lineRule="auto"/>
                    <w:ind w:right="-79" w:firstLine="142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>Вк</w:t>
                  </w:r>
                  <w:r>
                    <w:rPr>
                      <w:sz w:val="28"/>
                      <w:szCs w:val="28"/>
                    </w:rPr>
                    <w:t>л</w:t>
                  </w:r>
                  <w:r w:rsidRPr="00FD49A8">
                    <w:rPr>
                      <w:sz w:val="28"/>
                      <w:szCs w:val="28"/>
                    </w:rPr>
                    <w:t>ючение в каждое занятие физич</w:t>
                  </w:r>
                  <w:r w:rsidRPr="00FD49A8">
                    <w:rPr>
                      <w:sz w:val="28"/>
                      <w:szCs w:val="28"/>
                    </w:rPr>
                    <w:t>е</w:t>
                  </w:r>
                  <w:r w:rsidRPr="00FD49A8">
                    <w:rPr>
                      <w:sz w:val="28"/>
                      <w:szCs w:val="28"/>
                    </w:rPr>
                    <w:t>ской культурой  дыхательных упражн</w:t>
                  </w:r>
                  <w:r w:rsidRPr="00FD49A8">
                    <w:rPr>
                      <w:sz w:val="28"/>
                      <w:szCs w:val="28"/>
                    </w:rPr>
                    <w:t>е</w:t>
                  </w:r>
                  <w:r w:rsidRPr="00FD49A8">
                    <w:rPr>
                      <w:sz w:val="28"/>
                      <w:szCs w:val="28"/>
                    </w:rPr>
                    <w:t>ний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FD49A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F6E7A" w:rsidRDefault="002F6E7A" w:rsidP="00F009FF">
                  <w:pPr>
                    <w:pStyle w:val="12"/>
                    <w:shd w:val="clear" w:color="auto" w:fill="auto"/>
                    <w:spacing w:line="557" w:lineRule="exact"/>
                    <w:ind w:right="-80" w:firstLine="0"/>
                    <w:rPr>
                      <w:sz w:val="28"/>
                      <w:szCs w:val="28"/>
                    </w:rPr>
                  </w:pPr>
                </w:p>
                <w:p w:rsidR="002F6E7A" w:rsidRDefault="002F6E7A" w:rsidP="00F009F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030" style="position:absolute;left:0;text-align:left;margin-left:269.25pt;margin-top:80.7pt;width:265.65pt;height:84.9pt;z-index:251664384" arcsize="10923f">
            <v:textbox style="mso-next-textbox:#_x0000_s1030">
              <w:txbxContent>
                <w:p w:rsidR="002F6E7A" w:rsidRPr="00FD49A8" w:rsidRDefault="002F6E7A" w:rsidP="00F009FF">
                  <w:pPr>
                    <w:pStyle w:val="12"/>
                    <w:spacing w:line="240" w:lineRule="auto"/>
                    <w:ind w:right="-79" w:firstLine="284"/>
                    <w:rPr>
                      <w:sz w:val="28"/>
                      <w:szCs w:val="28"/>
                    </w:rPr>
                  </w:pPr>
                  <w:r w:rsidRPr="00FD49A8">
                    <w:rPr>
                      <w:sz w:val="28"/>
                      <w:szCs w:val="28"/>
                    </w:rPr>
                    <w:t>Воздушные и водные закаливающие процедуры – как органичная соста</w:t>
                  </w:r>
                  <w:r w:rsidRPr="00FD49A8">
                    <w:rPr>
                      <w:sz w:val="28"/>
                      <w:szCs w:val="28"/>
                    </w:rPr>
                    <w:t>в</w:t>
                  </w:r>
                  <w:r w:rsidRPr="00FD49A8">
                    <w:rPr>
                      <w:sz w:val="28"/>
                      <w:szCs w:val="28"/>
                    </w:rPr>
                    <w:t>ляющая часть занятия физической  кул</w:t>
                  </w:r>
                  <w:r w:rsidRPr="00FD49A8">
                    <w:rPr>
                      <w:sz w:val="28"/>
                      <w:szCs w:val="28"/>
                    </w:rPr>
                    <w:t>ь</w:t>
                  </w:r>
                  <w:r w:rsidRPr="00FD49A8">
                    <w:rPr>
                      <w:sz w:val="28"/>
                      <w:szCs w:val="28"/>
                    </w:rPr>
                    <w:t>турой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FD49A8">
                    <w:rPr>
                      <w:sz w:val="28"/>
                      <w:szCs w:val="28"/>
                    </w:rPr>
                    <w:t xml:space="preserve"> </w:t>
                  </w:r>
                </w:p>
                <w:p w:rsidR="002F6E7A" w:rsidRDefault="002F6E7A" w:rsidP="00F009FF"/>
              </w:txbxContent>
            </v:textbox>
          </v:roundrect>
        </w:pict>
      </w:r>
    </w:p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Pr="00C77230" w:rsidRDefault="00C77230" w:rsidP="00C77230"/>
    <w:p w:rsidR="00C77230" w:rsidRDefault="00C77230" w:rsidP="00C77230"/>
    <w:p w:rsidR="00C77230" w:rsidRDefault="00C77230" w:rsidP="00C77230">
      <w:pPr>
        <w:jc w:val="center"/>
        <w:sectPr w:rsidR="00C77230" w:rsidSect="00961C5E">
          <w:pgSz w:w="11909" w:h="16834"/>
          <w:pgMar w:top="567" w:right="567" w:bottom="1134" w:left="992" w:header="709" w:footer="709" w:gutter="0"/>
          <w:cols w:space="708"/>
          <w:titlePg/>
          <w:docGrid w:linePitch="360"/>
        </w:sectPr>
      </w:pPr>
    </w:p>
    <w:p w:rsidR="004376F7" w:rsidRDefault="004376F7" w:rsidP="007D7ADF">
      <w:pPr>
        <w:pStyle w:val="27"/>
        <w:numPr>
          <w:ilvl w:val="1"/>
          <w:numId w:val="53"/>
        </w:numPr>
        <w:jc w:val="center"/>
        <w:rPr>
          <w:b/>
          <w:sz w:val="32"/>
          <w:szCs w:val="32"/>
        </w:rPr>
      </w:pPr>
      <w:r w:rsidRPr="00451035">
        <w:rPr>
          <w:b/>
          <w:sz w:val="32"/>
          <w:szCs w:val="32"/>
        </w:rPr>
        <w:lastRenderedPageBreak/>
        <w:t>Соц</w:t>
      </w:r>
      <w:r w:rsidR="00451035">
        <w:rPr>
          <w:b/>
          <w:sz w:val="32"/>
          <w:szCs w:val="32"/>
        </w:rPr>
        <w:t>иально-коммуникативное развитие.</w:t>
      </w:r>
    </w:p>
    <w:p w:rsidR="005A2574" w:rsidRPr="005A2574" w:rsidRDefault="005A2574" w:rsidP="005A2574">
      <w:pPr>
        <w:pStyle w:val="af7"/>
        <w:ind w:left="20" w:right="20" w:firstLine="58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 области социально-коммуникативного развития основными задачами образовательной деятельности являются создание условий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для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76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дальнейшего развития общения ребенка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со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взрослыми;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76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дальнейшего развития общения ребенка с другими детьми;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76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дальнейшего развития игры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76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дальнейшего развития навыков самообслуживания.</w:t>
      </w:r>
    </w:p>
    <w:p w:rsidR="005A2574" w:rsidRPr="005A2574" w:rsidRDefault="005A2574" w:rsidP="005A2574">
      <w:pPr>
        <w:pStyle w:val="af7"/>
        <w:ind w:left="20" w:firstLine="580"/>
        <w:rPr>
          <w:rFonts w:ascii="Times New Roman" w:hAnsi="Times New Roman"/>
          <w:i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 сфере развития общения </w:t>
      </w:r>
      <w:proofErr w:type="gramStart"/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>со</w:t>
      </w:r>
      <w:proofErr w:type="gramEnd"/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взрослым</w:t>
      </w:r>
    </w:p>
    <w:p w:rsidR="005A2574" w:rsidRPr="005A2574" w:rsidRDefault="005A2574" w:rsidP="005A2574">
      <w:pPr>
        <w:pStyle w:val="af7"/>
        <w:ind w:left="20" w:right="20" w:firstLine="58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удовлетворяет потребность ребенка в общении и социальном взаимодействии, поощряя ребенка к активной речи. Взрослый не стремится и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кусственно ускорить процесс речевого развития. Он играет с ребенком, испол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зуя различные предметы, при этом активные действия ребенка и взрослого ч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редуются; показывает образцы действий с предметами; создает предметно-развивающую среду для самостоятельной игры-исследования; поддерживает инициативу ребенка в общении и </w:t>
      </w:r>
      <w:proofErr w:type="spell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предметно-манипулятивной</w:t>
      </w:r>
      <w:proofErr w:type="spell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активности, п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ощряет его действия.</w:t>
      </w:r>
    </w:p>
    <w:p w:rsidR="005A2574" w:rsidRPr="005A2574" w:rsidRDefault="005A2574" w:rsidP="005A2574">
      <w:pPr>
        <w:pStyle w:val="af7"/>
        <w:ind w:left="20" w:right="20" w:firstLine="58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Способствует развитию у ребенка позитивного представления о себе и п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ложительного самоощущения: подносит к зеркалу, обращая внимание ребенка на детали его внешнего облика, одежды; учитывает возможности ребенка, п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ощряет достижения ребенка, поддерживает инициативность и настойчивость в разных видах деятельности.</w:t>
      </w:r>
    </w:p>
    <w:p w:rsidR="005A2574" w:rsidRPr="005A2574" w:rsidRDefault="005A2574" w:rsidP="005A2574">
      <w:pPr>
        <w:pStyle w:val="af7"/>
        <w:ind w:left="20" w:right="20" w:firstLine="58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способствует развитию у ребенка интереса и доброжелательн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го отношения к другим детям: создает безопасное пространство для взаимоде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й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ствия детей, насыщая его разнообразными предметами, наблюдает за активн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стью детей в этом пространстве, поощряет проявление интереса детей друг к другу и </w:t>
      </w:r>
      <w:proofErr w:type="spell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просоциальное</w:t>
      </w:r>
      <w:proofErr w:type="spell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поведение, называя детей по имени, комментируя (ве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бализируя) происходящее. Особое значение в этом возрасте приобретает ве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бализация различных чувств детей, возникающих в процессе взаимодействия: радости, злости, огорчения, боли и т. п., которые появляются в социальных с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туациях. Взрослый продолжает поддерживать стремление ребенка к самосто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тельности в различных повседневных ситуациях и при овладении навыками самообслуживания.</w:t>
      </w:r>
    </w:p>
    <w:p w:rsidR="005A2574" w:rsidRPr="005A2574" w:rsidRDefault="005A2574" w:rsidP="005A2574">
      <w:pPr>
        <w:pStyle w:val="34"/>
        <w:shd w:val="clear" w:color="auto" w:fill="auto"/>
        <w:ind w:left="20" w:firstLine="580"/>
        <w:rPr>
          <w:rFonts w:ascii="Times New Roman" w:hAnsi="Times New Roman" w:cs="Times New Roman"/>
          <w:i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>В сфере развития социальных отношений и общения со сверстниками</w:t>
      </w:r>
    </w:p>
    <w:p w:rsidR="005A2574" w:rsidRPr="005A2574" w:rsidRDefault="005A2574" w:rsidP="005A2574">
      <w:pPr>
        <w:pStyle w:val="af7"/>
        <w:ind w:left="20" w:right="20" w:firstLine="580"/>
        <w:rPr>
          <w:rFonts w:ascii="Times New Roman" w:hAnsi="Times New Roman"/>
          <w:sz w:val="28"/>
          <w:szCs w:val="28"/>
        </w:rPr>
      </w:pP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наблюдает за спонтанно складывающимся взаимодействием д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тей между собой в различных игровых и/или повседневных ситуациях; в случае возникающих между детьми конфликтов не спешит вмешиваться; обращает внимание детей на чувства, которые появляются у них в </w:t>
      </w:r>
      <w:r w:rsidRPr="005A2574">
        <w:rPr>
          <w:rStyle w:val="100"/>
          <w:color w:val="000000"/>
          <w:sz w:val="28"/>
          <w:szCs w:val="28"/>
        </w:rPr>
        <w:t xml:space="preserve">процессе социального 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взаимодействия; утешает детей в случае обиды и </w:t>
      </w:r>
      <w:r w:rsidRPr="005A2574">
        <w:rPr>
          <w:rStyle w:val="11pt"/>
          <w:color w:val="000000"/>
          <w:sz w:val="28"/>
          <w:szCs w:val="28"/>
        </w:rPr>
        <w:t xml:space="preserve">обращает 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внимание на то, что определенные действия могут вызывать обиду.</w:t>
      </w:r>
      <w:proofErr w:type="gramEnd"/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ситуациях, вызывающих позитивные чувства, взрослый комментирует их, обращая внимание детей на то, что определенные ситуации и действия в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ы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зывают положительные чувства удовольствия, радости, благодарности и т. п. Благодаря этому дети учатся понимать собственные действия и действия др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гих людей в плане их влияния на других,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овладевая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таким образом социальн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ы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ми компетентностями.</w:t>
      </w:r>
    </w:p>
    <w:p w:rsidR="005A2574" w:rsidRPr="005A2574" w:rsidRDefault="005A2574" w:rsidP="005A2574">
      <w:pPr>
        <w:pStyle w:val="34"/>
        <w:shd w:val="clear" w:color="auto" w:fill="auto"/>
        <w:ind w:left="20"/>
        <w:rPr>
          <w:rFonts w:ascii="Times New Roman" w:hAnsi="Times New Roman" w:cs="Times New Roman"/>
          <w:i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>В сфере развития игры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организует соответствующую игровую среду, в случае необх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димости знакомит детей с различными игровыми сюжетами, помогает освоить простые игровые действия (покормить куклу, помешать в кастрюльке «еду»), использовать предметы-заместители, поддерживает попытки ребенка играть в роли (мамы, дочки, врача и др.), организуют несложные сюжетные игры с 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сколькими детьми.</w:t>
      </w:r>
    </w:p>
    <w:p w:rsidR="005A2574" w:rsidRPr="005A2574" w:rsidRDefault="005A2574" w:rsidP="005A2574">
      <w:pPr>
        <w:pStyle w:val="34"/>
        <w:shd w:val="clear" w:color="auto" w:fill="auto"/>
        <w:ind w:left="20"/>
        <w:rPr>
          <w:rFonts w:ascii="Times New Roman" w:hAnsi="Times New Roman" w:cs="Times New Roman"/>
          <w:i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/>
          <w:iCs/>
          <w:color w:val="000000"/>
          <w:sz w:val="28"/>
          <w:szCs w:val="28"/>
        </w:rPr>
        <w:t>В сфере социального и эмоционального развития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Взрослый грамотно проводит адаптацию ребенка к Организации, учитывая привязанность детей к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близким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, привлекает родителей (законных представит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лей) или родных для участия и содействия в период адаптации. Взрослый, пе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воначально в присутствии родителей (законных представителей) или близких, знакомится с ребенком и налаживает с ним эмоциональный контакт. В период адаптации взрослый следит за эмоциональным состоянием ребенка и подде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живает постоянный контакт с родителями (законными представителями); пр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доставляет возможность ребенку постепенно, в собственном темпе осваивать пространство и режим Организации, не предъявляя ребенку излишних треб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ваний.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Ребенок знакомится с другими детьми. Взрослый же при необходимости оказывает ему в этом поддержку, представляя нового ребенка другим детям, называя ребенка по имени, усаживая его на первых порах рядом с собой.</w:t>
      </w:r>
    </w:p>
    <w:p w:rsidR="005A2574" w:rsidRDefault="005A2574" w:rsidP="005A2574">
      <w:pPr>
        <w:pStyle w:val="af7"/>
        <w:ind w:left="20" w:right="20" w:firstLine="560"/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Также в случае необходимости взрослый помогает ребенку найти себе з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нятия, знакомя его с пространством Организации, имеющимися в нем предм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тами и материалами. Взрослый поддерживает стремление детей к самосто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тельности в самообслуживании (дает возможность самим одеваться, умываться и пр., помогает им), поощряет участие детей в повседневных бытовых занят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ях; приучает к опрятности, знакомит с правилами этикета</w:t>
      </w:r>
      <w:r>
        <w:rPr>
          <w:rStyle w:val="33"/>
          <w:i/>
          <w:iCs/>
          <w:color w:val="000000"/>
        </w:rPr>
        <w:t>.</w:t>
      </w:r>
    </w:p>
    <w:p w:rsidR="005A2574" w:rsidRDefault="005A2574" w:rsidP="00A517C5">
      <w:pPr>
        <w:pStyle w:val="27"/>
        <w:jc w:val="both"/>
        <w:rPr>
          <w:b/>
          <w:sz w:val="28"/>
          <w:szCs w:val="28"/>
        </w:rPr>
        <w:sectPr w:rsidR="005A2574" w:rsidSect="00961C5E">
          <w:pgSz w:w="11909" w:h="16834"/>
          <w:pgMar w:top="567" w:right="994" w:bottom="1134" w:left="1276" w:header="709" w:footer="709" w:gutter="0"/>
          <w:cols w:space="708"/>
          <w:titlePg/>
          <w:docGrid w:linePitch="360"/>
        </w:sectPr>
      </w:pPr>
    </w:p>
    <w:p w:rsidR="005A2574" w:rsidRDefault="005A2574" w:rsidP="00A517C5">
      <w:pPr>
        <w:pStyle w:val="27"/>
        <w:jc w:val="both"/>
        <w:rPr>
          <w:b/>
          <w:sz w:val="28"/>
          <w:szCs w:val="28"/>
        </w:rPr>
      </w:pPr>
    </w:p>
    <w:p w:rsidR="00A517C5" w:rsidRDefault="00A517C5" w:rsidP="00A517C5">
      <w:pPr>
        <w:pStyle w:val="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A517C5" w:rsidRPr="00386E1A" w:rsidRDefault="00A517C5" w:rsidP="007D7ADF">
      <w:pPr>
        <w:pStyle w:val="12"/>
        <w:numPr>
          <w:ilvl w:val="0"/>
          <w:numId w:val="26"/>
        </w:numPr>
        <w:shd w:val="clear" w:color="auto" w:fill="auto"/>
        <w:tabs>
          <w:tab w:val="left" w:pos="284"/>
          <w:tab w:val="left" w:pos="481"/>
        </w:tabs>
        <w:spacing w:line="240" w:lineRule="auto"/>
        <w:jc w:val="both"/>
        <w:rPr>
          <w:sz w:val="28"/>
          <w:szCs w:val="28"/>
        </w:rPr>
      </w:pPr>
      <w:r w:rsidRPr="00386E1A">
        <w:rPr>
          <w:sz w:val="28"/>
          <w:szCs w:val="28"/>
        </w:rPr>
        <w:t>Формир</w:t>
      </w:r>
      <w:r>
        <w:rPr>
          <w:sz w:val="28"/>
          <w:szCs w:val="28"/>
        </w:rPr>
        <w:t>ование навыков культуры общения.</w:t>
      </w:r>
    </w:p>
    <w:p w:rsidR="00A517C5" w:rsidRPr="00386E1A" w:rsidRDefault="00A517C5" w:rsidP="007D7ADF">
      <w:pPr>
        <w:pStyle w:val="12"/>
        <w:numPr>
          <w:ilvl w:val="0"/>
          <w:numId w:val="26"/>
        </w:numPr>
        <w:shd w:val="clear" w:color="auto" w:fill="auto"/>
        <w:tabs>
          <w:tab w:val="left" w:pos="284"/>
          <w:tab w:val="left" w:pos="500"/>
        </w:tabs>
        <w:spacing w:line="240" w:lineRule="auto"/>
        <w:jc w:val="both"/>
        <w:rPr>
          <w:sz w:val="28"/>
          <w:szCs w:val="28"/>
        </w:rPr>
      </w:pPr>
      <w:r w:rsidRPr="00386E1A">
        <w:rPr>
          <w:sz w:val="28"/>
          <w:szCs w:val="28"/>
        </w:rPr>
        <w:t>Формирование интереса к ознакомлению с родным городом</w:t>
      </w:r>
      <w:r>
        <w:rPr>
          <w:sz w:val="28"/>
          <w:szCs w:val="28"/>
        </w:rPr>
        <w:t>.</w:t>
      </w:r>
    </w:p>
    <w:p w:rsidR="00A517C5" w:rsidRDefault="00A517C5" w:rsidP="007D7ADF">
      <w:pPr>
        <w:pStyle w:val="12"/>
        <w:numPr>
          <w:ilvl w:val="0"/>
          <w:numId w:val="26"/>
        </w:numPr>
        <w:shd w:val="clear" w:color="auto" w:fill="auto"/>
        <w:tabs>
          <w:tab w:val="left" w:pos="284"/>
        </w:tabs>
        <w:spacing w:line="240" w:lineRule="auto"/>
        <w:jc w:val="both"/>
        <w:rPr>
          <w:sz w:val="28"/>
          <w:szCs w:val="28"/>
        </w:rPr>
      </w:pPr>
      <w:r w:rsidRPr="00427A45">
        <w:rPr>
          <w:sz w:val="28"/>
          <w:szCs w:val="28"/>
        </w:rPr>
        <w:t>Развит</w:t>
      </w:r>
      <w:r>
        <w:rPr>
          <w:sz w:val="28"/>
          <w:szCs w:val="28"/>
        </w:rPr>
        <w:t>ие речи и форм речевого общения, расширение словарного запаса.</w:t>
      </w:r>
    </w:p>
    <w:p w:rsidR="00A517C5" w:rsidRPr="00427A45" w:rsidRDefault="00A517C5" w:rsidP="00A517C5">
      <w:pPr>
        <w:pStyle w:val="12"/>
        <w:shd w:val="clear" w:color="auto" w:fill="auto"/>
        <w:tabs>
          <w:tab w:val="left" w:pos="0"/>
          <w:tab w:val="left" w:pos="303"/>
        </w:tabs>
        <w:spacing w:line="240" w:lineRule="auto"/>
        <w:ind w:left="720" w:firstLine="567"/>
        <w:jc w:val="both"/>
        <w:rPr>
          <w:sz w:val="28"/>
          <w:szCs w:val="28"/>
        </w:rPr>
      </w:pPr>
    </w:p>
    <w:p w:rsidR="00044629" w:rsidRDefault="00044629" w:rsidP="007D7ADF">
      <w:pPr>
        <w:pStyle w:val="27"/>
        <w:numPr>
          <w:ilvl w:val="2"/>
          <w:numId w:val="5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социального развития детей раннего возраста.</w:t>
      </w:r>
    </w:p>
    <w:p w:rsidR="00C77230" w:rsidRDefault="005F47E8" w:rsidP="00C77230">
      <w:pPr>
        <w:pStyle w:val="2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4" style="position:absolute;left:0;text-align:left;margin-left:165.2pt;margin-top:11.85pt;width:451.65pt;height:59.85pt;z-index:251676672">
            <v:textbox style="mso-next-textbox:#_x0000_s1044">
              <w:txbxContent>
                <w:p w:rsidR="002F6E7A" w:rsidRPr="00044629" w:rsidRDefault="002F6E7A" w:rsidP="005E1B5C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proofErr w:type="spellStart"/>
                  <w:r w:rsidRPr="0004462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Средста</w:t>
                  </w:r>
                  <w:proofErr w:type="spellEnd"/>
                  <w:r w:rsidRPr="00044629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социального развития</w:t>
                  </w:r>
                </w:p>
              </w:txbxContent>
            </v:textbox>
          </v:rect>
        </w:pict>
      </w:r>
    </w:p>
    <w:p w:rsidR="00C77230" w:rsidRPr="00C77230" w:rsidRDefault="00C77230" w:rsidP="00C77230">
      <w:pPr>
        <w:pStyle w:val="27"/>
        <w:ind w:left="927"/>
        <w:jc w:val="both"/>
        <w:rPr>
          <w:b/>
          <w:sz w:val="28"/>
          <w:szCs w:val="28"/>
        </w:rPr>
      </w:pPr>
    </w:p>
    <w:p w:rsidR="00451035" w:rsidRDefault="005F47E8" w:rsidP="004376F7">
      <w:pPr>
        <w:pStyle w:val="27"/>
        <w:ind w:firstLine="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46" style="position:absolute;left:0;text-align:left;margin-left:267.15pt;margin-top:6.55pt;width:158.95pt;height:45.95pt;z-index:251678720">
            <v:textbox style="mso-next-textbox:#_x0000_s1046">
              <w:txbxContent>
                <w:p w:rsidR="002F6E7A" w:rsidRPr="005E1B5C" w:rsidRDefault="002F6E7A" w:rsidP="005E1B5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1B5C">
                    <w:rPr>
                      <w:rFonts w:ascii="Times New Roman" w:hAnsi="Times New Roman"/>
                      <w:sz w:val="28"/>
                      <w:szCs w:val="28"/>
                    </w:rPr>
                    <w:t>Собственная деятел</w:t>
                  </w:r>
                  <w:r w:rsidRPr="005E1B5C"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 w:rsidRPr="005E1B5C">
                    <w:rPr>
                      <w:rFonts w:ascii="Times New Roman" w:hAnsi="Times New Roman"/>
                      <w:sz w:val="28"/>
                      <w:szCs w:val="28"/>
                    </w:rPr>
                    <w:t>ность детей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shape id="_x0000_s1052" type="#_x0000_t32" style="position:absolute;left:0;text-align:left;margin-left:552.3pt;margin-top:23.5pt;width:38.35pt;height:0;z-index:251683840" o:connectortype="straight">
            <v:stroke startarrow="block" endarrow="block"/>
          </v:shape>
        </w:pict>
      </w:r>
      <w:r>
        <w:rPr>
          <w:b/>
          <w:noProof/>
          <w:sz w:val="32"/>
          <w:szCs w:val="32"/>
        </w:rPr>
        <w:pict>
          <v:shape id="_x0000_s1051" type="#_x0000_t32" style="position:absolute;left:0;text-align:left;margin-left:419.6pt;margin-top:23.5pt;width:40.15pt;height:0;z-index:251682816" o:connectortype="straight">
            <v:stroke startarrow="block" endarrow="block"/>
          </v:shape>
        </w:pict>
      </w:r>
      <w:r>
        <w:rPr>
          <w:b/>
          <w:noProof/>
          <w:sz w:val="32"/>
          <w:szCs w:val="32"/>
        </w:rPr>
        <w:pict>
          <v:shape id="_x0000_s1049" type="#_x0000_t32" style="position:absolute;left:0;text-align:left;margin-left:222.2pt;margin-top:30.05pt;width:44.95pt;height:0;z-index:251681792" o:connectortype="straight">
            <v:stroke startarrow="block" endarrow="block"/>
          </v:shape>
        </w:pict>
      </w:r>
      <w:r>
        <w:rPr>
          <w:b/>
          <w:noProof/>
          <w:sz w:val="32"/>
          <w:szCs w:val="32"/>
        </w:rPr>
        <w:pict>
          <v:rect id="_x0000_s1045" style="position:absolute;left:0;text-align:left;margin-left:129.65pt;margin-top:9.5pt;width:92.55pt;height:43pt;z-index:251677696">
            <v:textbox style="mso-next-textbox:#_x0000_s1045">
              <w:txbxContent>
                <w:p w:rsidR="002F6E7A" w:rsidRPr="005E1B5C" w:rsidRDefault="002F6E7A" w:rsidP="005E1B5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1B5C">
                    <w:rPr>
                      <w:rFonts w:ascii="Times New Roman" w:hAnsi="Times New Roman"/>
                      <w:sz w:val="28"/>
                      <w:szCs w:val="28"/>
                    </w:rPr>
                    <w:t>Общение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048" style="position:absolute;left:0;text-align:left;margin-left:590.65pt;margin-top:9.5pt;width:130.9pt;height:43pt;z-index:251680768">
            <v:textbox style="mso-next-textbox:#_x0000_s1048">
              <w:txbxContent>
                <w:p w:rsidR="002F6E7A" w:rsidRPr="005E1B5C" w:rsidRDefault="002F6E7A" w:rsidP="005E1B5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E1B5C">
                    <w:rPr>
                      <w:rFonts w:ascii="Times New Roman" w:hAnsi="Times New Roman"/>
                      <w:sz w:val="28"/>
                      <w:szCs w:val="28"/>
                    </w:rPr>
                    <w:t>Художественные средства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047" style="position:absolute;left:0;text-align:left;margin-left:459.75pt;margin-top:6.55pt;width:92.55pt;height:30.85pt;z-index:251679744">
            <v:textbox style="mso-next-textbox:#_x0000_s1047">
              <w:txbxContent>
                <w:p w:rsidR="002F6E7A" w:rsidRPr="005E1B5C" w:rsidRDefault="002F6E7A" w:rsidP="005E1B5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Природа</w:t>
                  </w:r>
                </w:p>
              </w:txbxContent>
            </v:textbox>
          </v:rect>
        </w:pict>
      </w:r>
    </w:p>
    <w:tbl>
      <w:tblPr>
        <w:tblStyle w:val="af3"/>
        <w:tblpPr w:leftFromText="180" w:rightFromText="180" w:vertAnchor="text" w:horzAnchor="page" w:tblpX="6073" w:tblpY="365"/>
        <w:tblW w:w="0" w:type="auto"/>
        <w:tblLook w:val="04A0"/>
      </w:tblPr>
      <w:tblGrid>
        <w:gridCol w:w="884"/>
        <w:gridCol w:w="736"/>
        <w:gridCol w:w="736"/>
        <w:gridCol w:w="736"/>
      </w:tblGrid>
      <w:tr w:rsidR="005E1B5C" w:rsidTr="00615D9C">
        <w:trPr>
          <w:cantSplit/>
          <w:trHeight w:val="3817"/>
        </w:trPr>
        <w:tc>
          <w:tcPr>
            <w:tcW w:w="884" w:type="dxa"/>
            <w:textDirection w:val="btLr"/>
          </w:tcPr>
          <w:p w:rsidR="005E1B5C" w:rsidRDefault="005E1B5C" w:rsidP="005E1B5C">
            <w:pPr>
              <w:pStyle w:val="27"/>
              <w:shd w:val="clear" w:color="auto" w:fill="auto"/>
              <w:spacing w:before="0"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5E1B5C">
              <w:rPr>
                <w:sz w:val="28"/>
                <w:szCs w:val="28"/>
              </w:rPr>
              <w:t xml:space="preserve">Игровая </w:t>
            </w:r>
          </w:p>
          <w:p w:rsidR="005E1B5C" w:rsidRPr="005E1B5C" w:rsidRDefault="005E1B5C" w:rsidP="005E1B5C">
            <w:pPr>
              <w:pStyle w:val="27"/>
              <w:shd w:val="clear" w:color="auto" w:fill="auto"/>
              <w:spacing w:before="0"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5E1B5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736" w:type="dxa"/>
            <w:textDirection w:val="btLr"/>
          </w:tcPr>
          <w:p w:rsidR="005E1B5C" w:rsidRPr="005E1B5C" w:rsidRDefault="005E1B5C" w:rsidP="005E1B5C">
            <w:pPr>
              <w:pStyle w:val="27"/>
              <w:shd w:val="clear" w:color="auto" w:fill="auto"/>
              <w:spacing w:before="0" w:after="0"/>
              <w:ind w:left="113" w:right="113"/>
              <w:jc w:val="center"/>
              <w:rPr>
                <w:sz w:val="28"/>
                <w:szCs w:val="28"/>
              </w:rPr>
            </w:pPr>
            <w:r w:rsidRPr="005E1B5C">
              <w:rPr>
                <w:sz w:val="28"/>
                <w:szCs w:val="28"/>
              </w:rPr>
              <w:t>Художественно-эстетическая деятельность</w:t>
            </w:r>
          </w:p>
        </w:tc>
        <w:tc>
          <w:tcPr>
            <w:tcW w:w="736" w:type="dxa"/>
            <w:textDirection w:val="btLr"/>
          </w:tcPr>
          <w:p w:rsidR="005E1B5C" w:rsidRPr="005E1B5C" w:rsidRDefault="006B0737" w:rsidP="005E1B5C">
            <w:pPr>
              <w:pStyle w:val="27"/>
              <w:shd w:val="clear" w:color="auto" w:fill="auto"/>
              <w:spacing w:before="0" w:after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</w:t>
            </w:r>
          </w:p>
        </w:tc>
        <w:tc>
          <w:tcPr>
            <w:tcW w:w="736" w:type="dxa"/>
            <w:textDirection w:val="btLr"/>
          </w:tcPr>
          <w:p w:rsidR="005E1B5C" w:rsidRPr="006B0737" w:rsidRDefault="006B0737" w:rsidP="005E1B5C">
            <w:pPr>
              <w:pStyle w:val="27"/>
              <w:shd w:val="clear" w:color="auto" w:fill="auto"/>
              <w:spacing w:before="0" w:after="0"/>
              <w:ind w:left="113" w:right="113"/>
              <w:jc w:val="center"/>
              <w:rPr>
                <w:sz w:val="28"/>
                <w:szCs w:val="28"/>
              </w:rPr>
            </w:pPr>
            <w:r w:rsidRPr="006B0737">
              <w:rPr>
                <w:sz w:val="28"/>
                <w:szCs w:val="28"/>
              </w:rPr>
              <w:t>Трудовые поручения</w:t>
            </w:r>
          </w:p>
        </w:tc>
      </w:tr>
    </w:tbl>
    <w:tbl>
      <w:tblPr>
        <w:tblStyle w:val="af3"/>
        <w:tblpPr w:leftFromText="180" w:rightFromText="180" w:vertAnchor="text" w:horzAnchor="page" w:tblpX="12498" w:tblpY="420"/>
        <w:tblW w:w="0" w:type="auto"/>
        <w:tblLook w:val="04A0"/>
      </w:tblPr>
      <w:tblGrid>
        <w:gridCol w:w="884"/>
        <w:gridCol w:w="736"/>
        <w:gridCol w:w="898"/>
      </w:tblGrid>
      <w:tr w:rsidR="00615D9C" w:rsidTr="00615D9C">
        <w:trPr>
          <w:cantSplit/>
          <w:trHeight w:val="3817"/>
        </w:trPr>
        <w:tc>
          <w:tcPr>
            <w:tcW w:w="884" w:type="dxa"/>
            <w:textDirection w:val="btLr"/>
          </w:tcPr>
          <w:p w:rsidR="00615D9C" w:rsidRPr="005E1B5C" w:rsidRDefault="00615D9C" w:rsidP="00615D9C">
            <w:pPr>
              <w:pStyle w:val="27"/>
              <w:shd w:val="clear" w:color="auto" w:fill="auto"/>
              <w:spacing w:before="0"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736" w:type="dxa"/>
            <w:textDirection w:val="btLr"/>
          </w:tcPr>
          <w:p w:rsidR="00615D9C" w:rsidRPr="005E1B5C" w:rsidRDefault="00615D9C" w:rsidP="00615D9C">
            <w:pPr>
              <w:pStyle w:val="27"/>
              <w:shd w:val="clear" w:color="auto" w:fill="auto"/>
              <w:spacing w:before="0" w:after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98" w:type="dxa"/>
            <w:textDirection w:val="btLr"/>
          </w:tcPr>
          <w:p w:rsidR="00615D9C" w:rsidRPr="005E1B5C" w:rsidRDefault="00615D9C" w:rsidP="00615D9C">
            <w:pPr>
              <w:pStyle w:val="27"/>
              <w:shd w:val="clear" w:color="auto" w:fill="auto"/>
              <w:spacing w:before="0" w:after="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 литература</w:t>
            </w:r>
          </w:p>
        </w:tc>
      </w:tr>
    </w:tbl>
    <w:p w:rsidR="00451035" w:rsidRDefault="00451035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451035" w:rsidRDefault="00451035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5E1B5C" w:rsidRDefault="005E1B5C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5E1B5C" w:rsidRDefault="005E1B5C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5E1B5C" w:rsidRDefault="005E1B5C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5E1B5C" w:rsidRDefault="005E1B5C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5E1B5C" w:rsidRDefault="005E1B5C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A8589A" w:rsidRDefault="00A8589A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615D9C" w:rsidRDefault="00615D9C" w:rsidP="007D7ADF">
      <w:pPr>
        <w:pStyle w:val="27"/>
        <w:numPr>
          <w:ilvl w:val="2"/>
          <w:numId w:val="5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Методы социального развития детей раннего возраста.</w:t>
      </w:r>
    </w:p>
    <w:p w:rsidR="00615D9C" w:rsidRDefault="00615D9C" w:rsidP="00615D9C">
      <w:pPr>
        <w:pStyle w:val="27"/>
        <w:ind w:left="927"/>
        <w:rPr>
          <w:b/>
          <w:sz w:val="32"/>
          <w:szCs w:val="3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3260"/>
        <w:gridCol w:w="3686"/>
        <w:gridCol w:w="4252"/>
      </w:tblGrid>
      <w:tr w:rsidR="00451035" w:rsidTr="00615D9C">
        <w:trPr>
          <w:trHeight w:val="898"/>
        </w:trPr>
        <w:tc>
          <w:tcPr>
            <w:tcW w:w="14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E629B1" w:rsidRDefault="00E629B1" w:rsidP="00C77230">
            <w:pPr>
              <w:pStyle w:val="450"/>
              <w:shd w:val="clear" w:color="auto" w:fill="auto"/>
              <w:spacing w:line="240" w:lineRule="auto"/>
              <w:ind w:left="160" w:firstLine="50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629B1">
              <w:rPr>
                <w:rFonts w:ascii="Times New Roman" w:hAnsi="Times New Roman" w:cs="Times New Roman"/>
                <w:b/>
                <w:sz w:val="32"/>
                <w:szCs w:val="32"/>
              </w:rPr>
              <w:t>Методы, позволяющие педагогу наиболее эффективно проводить работу по ознакомлению детей с социальным миром</w:t>
            </w:r>
          </w:p>
        </w:tc>
      </w:tr>
      <w:tr w:rsidR="00C77230" w:rsidTr="00615D9C">
        <w:trPr>
          <w:trHeight w:val="127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E629B1" w:rsidRDefault="00451035" w:rsidP="00C77230">
            <w:pPr>
              <w:pStyle w:val="450"/>
              <w:shd w:val="clear" w:color="auto" w:fill="auto"/>
              <w:spacing w:line="240" w:lineRule="auto"/>
              <w:ind w:right="13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Методы, повышающие познавательную акти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E629B1" w:rsidRDefault="00451035" w:rsidP="00451035">
            <w:pPr>
              <w:pStyle w:val="4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Методы, вызывающие эмоциональную акти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7230" w:rsidRPr="00E629B1" w:rsidRDefault="00451035" w:rsidP="00451035">
            <w:pPr>
              <w:pStyle w:val="4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Методы, </w:t>
            </w:r>
          </w:p>
          <w:p w:rsidR="00451035" w:rsidRPr="00E629B1" w:rsidRDefault="00451035" w:rsidP="00451035">
            <w:pPr>
              <w:pStyle w:val="4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способствующие</w:t>
            </w:r>
          </w:p>
          <w:p w:rsidR="00451035" w:rsidRPr="00E629B1" w:rsidRDefault="00451035" w:rsidP="00451035">
            <w:pPr>
              <w:pStyle w:val="4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взаимосвязи различных в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дов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E629B1" w:rsidRDefault="00451035" w:rsidP="00924E1F">
            <w:pPr>
              <w:pStyle w:val="4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Методы коррекции и уточнения детских представлений</w:t>
            </w:r>
          </w:p>
        </w:tc>
      </w:tr>
      <w:tr w:rsidR="00C77230" w:rsidTr="00615D9C">
        <w:trPr>
          <w:trHeight w:val="306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451035" w:rsidRDefault="00451035" w:rsidP="007D7ADF">
            <w:pPr>
              <w:pStyle w:val="251"/>
              <w:numPr>
                <w:ilvl w:val="0"/>
                <w:numId w:val="22"/>
              </w:numPr>
              <w:shd w:val="clear" w:color="auto" w:fill="auto"/>
              <w:tabs>
                <w:tab w:val="left" w:pos="353"/>
              </w:tabs>
              <w:spacing w:line="240" w:lineRule="auto"/>
              <w:ind w:left="18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Сравнение по контрасту</w:t>
            </w:r>
          </w:p>
          <w:p w:rsidR="00451035" w:rsidRPr="00451035" w:rsidRDefault="00451035" w:rsidP="00924E1F">
            <w:pPr>
              <w:pStyle w:val="251"/>
              <w:shd w:val="clear" w:color="auto" w:fill="auto"/>
              <w:spacing w:line="240" w:lineRule="auto"/>
              <w:ind w:right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и подобию, сход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softHyphen/>
              <w:t>ству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19"/>
              </w:numPr>
              <w:shd w:val="clear" w:color="auto" w:fill="auto"/>
              <w:tabs>
                <w:tab w:val="left" w:pos="-284"/>
              </w:tabs>
              <w:spacing w:line="240" w:lineRule="auto"/>
              <w:ind w:left="0" w:right="-10"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Группировка и класс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фикация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2"/>
              </w:numPr>
              <w:shd w:val="clear" w:color="auto" w:fill="auto"/>
              <w:tabs>
                <w:tab w:val="left" w:pos="358"/>
              </w:tabs>
              <w:spacing w:line="240" w:lineRule="auto"/>
              <w:ind w:left="18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Элементарное м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оделир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вание и конструирование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924E1F" w:rsidRDefault="00451035" w:rsidP="007D7ADF">
            <w:pPr>
              <w:pStyle w:val="251"/>
              <w:numPr>
                <w:ilvl w:val="0"/>
                <w:numId w:val="22"/>
              </w:numPr>
              <w:shd w:val="clear" w:color="auto" w:fill="auto"/>
              <w:tabs>
                <w:tab w:val="left" w:pos="338"/>
              </w:tabs>
              <w:spacing w:line="240" w:lineRule="auto"/>
              <w:ind w:left="180" w:right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E1F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  <w:r w:rsidR="00924E1F" w:rsidRPr="00924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4E1F">
              <w:rPr>
                <w:rFonts w:ascii="Times New Roman" w:hAnsi="Times New Roman" w:cs="Times New Roman"/>
                <w:sz w:val="28"/>
                <w:szCs w:val="28"/>
              </w:rPr>
              <w:t>на вопросы д</w:t>
            </w:r>
            <w:r w:rsidRPr="00924E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4E1F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E629B1" w:rsidRDefault="00451035" w:rsidP="007D7ADF">
            <w:pPr>
              <w:pStyle w:val="251"/>
              <w:numPr>
                <w:ilvl w:val="0"/>
                <w:numId w:val="22"/>
              </w:numPr>
              <w:shd w:val="clear" w:color="auto" w:fill="auto"/>
              <w:tabs>
                <w:tab w:val="left" w:pos="353"/>
              </w:tabs>
              <w:spacing w:line="240" w:lineRule="auto"/>
              <w:ind w:left="18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sz w:val="28"/>
                <w:szCs w:val="28"/>
              </w:rPr>
              <w:t>Приучение к само</w:t>
            </w:r>
            <w:r w:rsidRPr="00E629B1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стоятельному поиску отв</w:t>
            </w:r>
            <w:r w:rsidRPr="00E629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629B1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r w:rsidR="00E629B1" w:rsidRPr="00E629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9B1">
              <w:rPr>
                <w:rFonts w:ascii="Times New Roman" w:hAnsi="Times New Roman" w:cs="Times New Roman"/>
                <w:sz w:val="28"/>
                <w:szCs w:val="28"/>
              </w:rPr>
              <w:t>на вопросы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7230" w:rsidRPr="00451035" w:rsidRDefault="00C77230" w:rsidP="007D7ADF">
            <w:pPr>
              <w:pStyle w:val="251"/>
              <w:numPr>
                <w:ilvl w:val="0"/>
                <w:numId w:val="19"/>
              </w:numPr>
              <w:shd w:val="clear" w:color="auto" w:fill="auto"/>
              <w:spacing w:line="240" w:lineRule="auto"/>
              <w:ind w:left="0" w:hanging="1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действия взро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Воображаемая ситуация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  событий из опыта воспитателя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детям о них самих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78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Start"/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451035">
              <w:rPr>
                <w:rFonts w:ascii="Times New Roman" w:hAnsi="Times New Roman" w:cs="Times New Roman"/>
                <w:sz w:val="28"/>
                <w:szCs w:val="28"/>
              </w:rPr>
              <w:t xml:space="preserve"> драматизации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6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Сюрпризные моменты</w:t>
            </w:r>
          </w:p>
          <w:p w:rsidR="00451035" w:rsidRPr="00451035" w:rsidRDefault="00451035" w:rsidP="00451035">
            <w:pPr>
              <w:pStyle w:val="251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и элементы новизны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3"/>
              </w:numPr>
              <w:shd w:val="clear" w:color="auto" w:fill="auto"/>
              <w:tabs>
                <w:tab w:val="left" w:pos="27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Сочетание разнообра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ных средств на одном з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нятии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7230" w:rsidRDefault="00C77230" w:rsidP="007D7ADF">
            <w:pPr>
              <w:pStyle w:val="251"/>
              <w:numPr>
                <w:ilvl w:val="0"/>
                <w:numId w:val="24"/>
              </w:numPr>
              <w:shd w:val="clear" w:color="auto" w:fill="auto"/>
              <w:tabs>
                <w:tab w:val="left" w:pos="318"/>
              </w:tabs>
              <w:spacing w:line="240" w:lineRule="auto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разных видов деятельности.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4"/>
              </w:numPr>
              <w:shd w:val="clear" w:color="auto" w:fill="auto"/>
              <w:tabs>
                <w:tab w:val="left" w:pos="318"/>
              </w:tabs>
              <w:spacing w:line="240" w:lineRule="auto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C77230">
            <w:pPr>
              <w:pStyle w:val="251"/>
              <w:shd w:val="clear" w:color="auto" w:fill="auto"/>
              <w:tabs>
                <w:tab w:val="left" w:pos="322"/>
              </w:tabs>
              <w:spacing w:line="240" w:lineRule="auto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1035" w:rsidRPr="00451035" w:rsidRDefault="00451035" w:rsidP="007D7ADF">
            <w:pPr>
              <w:pStyle w:val="251"/>
              <w:numPr>
                <w:ilvl w:val="0"/>
                <w:numId w:val="25"/>
              </w:numPr>
              <w:shd w:val="clear" w:color="auto" w:fill="auto"/>
              <w:tabs>
                <w:tab w:val="left" w:pos="26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5"/>
              </w:numPr>
              <w:shd w:val="clear" w:color="auto" w:fill="auto"/>
              <w:tabs>
                <w:tab w:val="left" w:pos="26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5"/>
              </w:numPr>
              <w:shd w:val="clear" w:color="auto" w:fill="auto"/>
              <w:tabs>
                <w:tab w:val="left" w:pos="27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Эксперименти</w:t>
            </w:r>
            <w:r w:rsidRPr="00451035">
              <w:rPr>
                <w:rFonts w:ascii="Times New Roman" w:hAnsi="Times New Roman" w:cs="Times New Roman"/>
                <w:sz w:val="28"/>
                <w:szCs w:val="28"/>
              </w:rPr>
              <w:softHyphen/>
              <w:t>рование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5"/>
              </w:numPr>
              <w:shd w:val="clear" w:color="auto" w:fill="auto"/>
              <w:tabs>
                <w:tab w:val="left" w:pos="273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Создание проблемных ситуаций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035" w:rsidRPr="00451035" w:rsidRDefault="00451035" w:rsidP="007D7ADF">
            <w:pPr>
              <w:pStyle w:val="251"/>
              <w:numPr>
                <w:ilvl w:val="0"/>
                <w:numId w:val="25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1035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E62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51035" w:rsidRDefault="00451035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E629B1" w:rsidRPr="00451035" w:rsidRDefault="00E629B1" w:rsidP="004376F7">
      <w:pPr>
        <w:pStyle w:val="27"/>
        <w:ind w:firstLine="567"/>
        <w:jc w:val="center"/>
        <w:rPr>
          <w:b/>
          <w:sz w:val="32"/>
          <w:szCs w:val="32"/>
        </w:rPr>
      </w:pPr>
    </w:p>
    <w:p w:rsidR="004376F7" w:rsidRDefault="004376F7" w:rsidP="0082609E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5A2574" w:rsidRDefault="005A2574" w:rsidP="0082609E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451035" w:rsidRDefault="00451035" w:rsidP="0082609E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7715F9" w:rsidRPr="00106A42" w:rsidRDefault="00F17155" w:rsidP="007D7ADF">
      <w:pPr>
        <w:pStyle w:val="aa"/>
        <w:numPr>
          <w:ilvl w:val="1"/>
          <w:numId w:val="53"/>
        </w:numPr>
        <w:jc w:val="center"/>
        <w:rPr>
          <w:rFonts w:ascii="Times New Roman" w:eastAsia="Calibri" w:hAnsi="Times New Roman"/>
          <w:b/>
          <w:sz w:val="32"/>
          <w:szCs w:val="32"/>
        </w:rPr>
      </w:pPr>
      <w:r w:rsidRPr="00106A42">
        <w:rPr>
          <w:rFonts w:ascii="Times New Roman" w:eastAsia="Calibri" w:hAnsi="Times New Roman"/>
          <w:b/>
          <w:sz w:val="32"/>
          <w:szCs w:val="32"/>
        </w:rPr>
        <w:t>Разви</w:t>
      </w:r>
      <w:r w:rsidR="00E629B1">
        <w:rPr>
          <w:rFonts w:ascii="Times New Roman" w:eastAsia="Calibri" w:hAnsi="Times New Roman"/>
          <w:b/>
          <w:sz w:val="32"/>
          <w:szCs w:val="32"/>
        </w:rPr>
        <w:t>тие речи детей раннего возраста в МБДОУ №16.</w:t>
      </w:r>
    </w:p>
    <w:p w:rsidR="00F17155" w:rsidRDefault="00F1715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 области речевого развития основными </w:t>
      </w:r>
      <w:r w:rsidRPr="005A2574">
        <w:rPr>
          <w:rStyle w:val="afa"/>
          <w:rFonts w:eastAsiaTheme="majorEastAsia"/>
          <w:color w:val="000000"/>
          <w:sz w:val="28"/>
          <w:szCs w:val="28"/>
        </w:rPr>
        <w:t xml:space="preserve">задачами образовательной деятельности 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являются создание условий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для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62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развития речи у детей в повседневной жизни;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762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развития разных сторон речи в специально организованных играх и занятиях.</w:t>
      </w:r>
    </w:p>
    <w:p w:rsidR="005A2574" w:rsidRPr="005A2574" w:rsidRDefault="005A2574" w:rsidP="005A2574">
      <w:pPr>
        <w:pStyle w:val="34"/>
        <w:shd w:val="clear" w:color="auto" w:fill="auto"/>
        <w:ind w:left="20" w:firstLine="547"/>
        <w:rPr>
          <w:rFonts w:ascii="Times New Roman" w:hAnsi="Times New Roman" w:cs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развития речи в повседневной жизни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внимательно относятся к выражению детьми своих желаний, чувств, интересов, вопросов, терпеливо высл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шивают детей, стремятся понять, что ребенок хочет сказать, поддерживая тем самым активную речь детей. Взрослый не ук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зывает на речевые ошибки ребенка, но повторяет за ним слова правильно.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использует различные ситуации для диалога с детьми, а также создает условия для развития общения детей между собой. Он задает открытые вопросы, побуждающие детей к активной речи; комментирует события и ситуации их п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вседневной жизни; говорит с ребенком о его опыте, событиях из жизни, его интересах; инициирует обмен мнениями и и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формацией между детьми.</w:t>
      </w:r>
    </w:p>
    <w:p w:rsidR="005A2574" w:rsidRPr="005A2574" w:rsidRDefault="005A2574" w:rsidP="005A2574">
      <w:pPr>
        <w:pStyle w:val="34"/>
        <w:shd w:val="clear" w:color="auto" w:fill="auto"/>
        <w:ind w:left="20" w:firstLine="547"/>
        <w:rPr>
          <w:rFonts w:ascii="Times New Roman" w:hAnsi="Times New Roman" w:cs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развития разных сторон речи</w:t>
      </w:r>
    </w:p>
    <w:p w:rsidR="005A2574" w:rsidRPr="005A2574" w:rsidRDefault="005A2574" w:rsidP="005A2574">
      <w:pPr>
        <w:pStyle w:val="af7"/>
        <w:spacing w:after="0" w:line="240" w:lineRule="auto"/>
        <w:ind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читают детям книги, вместе рассматривают картинки, объясняют, что на них изображено, поощряют разуч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вание стихов; организуют речевые игры, стимулируют словотворчество; проводят специальные игры и занятия, направле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ные на обогащение словарного запаса, развитие грамматического и интонационного строя речи, на развитие планирующей и регулирующей функций речи.</w:t>
      </w:r>
    </w:p>
    <w:p w:rsidR="00F17155" w:rsidRDefault="00F17155" w:rsidP="005A2574">
      <w:pPr>
        <w:jc w:val="both"/>
        <w:rPr>
          <w:rFonts w:ascii="Times New Roman" w:hAnsi="Times New Roman"/>
          <w:sz w:val="28"/>
          <w:szCs w:val="28"/>
        </w:rPr>
      </w:pPr>
      <w:r w:rsidRPr="001A6ADC">
        <w:rPr>
          <w:rFonts w:ascii="Times New Roman" w:hAnsi="Times New Roman"/>
          <w:b/>
          <w:bCs/>
          <w:sz w:val="28"/>
          <w:szCs w:val="28"/>
        </w:rPr>
        <w:t>Цель</w:t>
      </w:r>
      <w:r w:rsidRPr="001A6ADC">
        <w:rPr>
          <w:rFonts w:ascii="Times New Roman" w:hAnsi="Times New Roman"/>
          <w:sz w:val="28"/>
          <w:szCs w:val="28"/>
        </w:rPr>
        <w:t xml:space="preserve">: </w:t>
      </w:r>
    </w:p>
    <w:p w:rsidR="00F17155" w:rsidRDefault="00F17155" w:rsidP="007D7ADF">
      <w:pPr>
        <w:pStyle w:val="aa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629B1">
        <w:rPr>
          <w:rFonts w:ascii="Times New Roman" w:hAnsi="Times New Roman"/>
          <w:sz w:val="28"/>
          <w:szCs w:val="28"/>
        </w:rPr>
        <w:t>тановление речи;</w:t>
      </w:r>
      <w:r w:rsidRPr="001A6ADC">
        <w:rPr>
          <w:rFonts w:ascii="Times New Roman" w:hAnsi="Times New Roman"/>
          <w:sz w:val="28"/>
          <w:szCs w:val="28"/>
        </w:rPr>
        <w:t xml:space="preserve"> </w:t>
      </w:r>
    </w:p>
    <w:p w:rsidR="00E629B1" w:rsidRPr="00E629B1" w:rsidRDefault="00F17155" w:rsidP="007D7ADF">
      <w:pPr>
        <w:pStyle w:val="aa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629B1">
        <w:rPr>
          <w:rFonts w:ascii="Times New Roman" w:hAnsi="Times New Roman"/>
          <w:sz w:val="28"/>
          <w:szCs w:val="28"/>
        </w:rPr>
        <w:t xml:space="preserve">расширение словарного запаса детей раннего возраста. </w:t>
      </w:r>
    </w:p>
    <w:p w:rsidR="00E629B1" w:rsidRDefault="00E629B1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E629B1" w:rsidRDefault="00E629B1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17041B" w:rsidRDefault="0017041B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17041B" w:rsidRDefault="0017041B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17041B" w:rsidRDefault="0017041B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17041B" w:rsidRDefault="0017041B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17041B" w:rsidRDefault="0017041B" w:rsidP="00E629B1">
      <w:pPr>
        <w:rPr>
          <w:rFonts w:ascii="Times New Roman" w:eastAsia="Calibri" w:hAnsi="Times New Roman"/>
          <w:b/>
          <w:sz w:val="32"/>
          <w:szCs w:val="32"/>
        </w:rPr>
      </w:pPr>
    </w:p>
    <w:p w:rsidR="00E629B1" w:rsidRPr="00F17155" w:rsidRDefault="00E629B1" w:rsidP="00E629B1">
      <w:pPr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Система работы с детьми раннего возраста по развитию речи. </w:t>
      </w:r>
    </w:p>
    <w:p w:rsidR="00F17155" w:rsidRDefault="00F17155" w:rsidP="00E629B1">
      <w:pPr>
        <w:pStyle w:val="aa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72"/>
        <w:gridCol w:w="113"/>
        <w:gridCol w:w="2420"/>
        <w:gridCol w:w="840"/>
        <w:gridCol w:w="2987"/>
        <w:gridCol w:w="415"/>
        <w:gridCol w:w="2562"/>
        <w:gridCol w:w="415"/>
        <w:gridCol w:w="2845"/>
      </w:tblGrid>
      <w:tr w:rsidR="004B7124" w:rsidTr="004B7124">
        <w:trPr>
          <w:trHeight w:val="686"/>
        </w:trPr>
        <w:tc>
          <w:tcPr>
            <w:tcW w:w="14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E629B1" w:rsidRDefault="004B7124" w:rsidP="004B7124">
            <w:pPr>
              <w:pStyle w:val="26"/>
              <w:shd w:val="clear" w:color="auto" w:fill="auto"/>
              <w:spacing w:line="240" w:lineRule="auto"/>
              <w:ind w:left="27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629B1">
              <w:rPr>
                <w:rFonts w:ascii="Times New Roman" w:hAnsi="Times New Roman" w:cs="Times New Roman"/>
                <w:b/>
                <w:sz w:val="32"/>
                <w:szCs w:val="32"/>
              </w:rPr>
              <w:t>Основные направления работы по развитию речи детей в ДОУ</w:t>
            </w:r>
          </w:p>
        </w:tc>
      </w:tr>
      <w:tr w:rsidR="004B7124" w:rsidTr="004B7124">
        <w:trPr>
          <w:trHeight w:val="2822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Default="004B7124" w:rsidP="004B7124">
            <w:pPr>
              <w:pStyle w:val="12"/>
              <w:shd w:val="clear" w:color="auto" w:fill="auto"/>
              <w:ind w:left="100" w:firstLine="0"/>
            </w:pPr>
            <w:r w:rsidRPr="00E629B1">
              <w:rPr>
                <w:b/>
              </w:rPr>
              <w:t xml:space="preserve"> Развитие словаря:</w:t>
            </w:r>
            <w:r>
              <w:t xml:space="preserve"> о</w:t>
            </w:r>
            <w:r>
              <w:t>с</w:t>
            </w:r>
            <w:r>
              <w:t>воение знач</w:t>
            </w:r>
            <w:r>
              <w:t>е</w:t>
            </w:r>
            <w:r>
              <w:t>ний слов и их уместное употребление в соответствии с контекстом высказывания, с ситуацией, в которой пр</w:t>
            </w:r>
            <w:r>
              <w:t>о</w:t>
            </w:r>
            <w:r>
              <w:t>исходит общ</w:t>
            </w:r>
            <w:r>
              <w:t>е</w:t>
            </w:r>
            <w:r>
              <w:t>ние</w:t>
            </w:r>
          </w:p>
          <w:p w:rsidR="00E629B1" w:rsidRDefault="00E629B1" w:rsidP="004B7124">
            <w:pPr>
              <w:pStyle w:val="12"/>
              <w:shd w:val="clear" w:color="auto" w:fill="auto"/>
              <w:ind w:left="100" w:firstLine="0"/>
            </w:pPr>
          </w:p>
          <w:p w:rsidR="00E629B1" w:rsidRDefault="00E629B1" w:rsidP="004B7124">
            <w:pPr>
              <w:pStyle w:val="12"/>
              <w:shd w:val="clear" w:color="auto" w:fill="auto"/>
              <w:ind w:left="100" w:firstLine="0"/>
            </w:pP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33"/>
              <w:rPr>
                <w:sz w:val="28"/>
                <w:szCs w:val="28"/>
              </w:rPr>
            </w:pPr>
            <w:r w:rsidRPr="00E629B1">
              <w:rPr>
                <w:b/>
                <w:sz w:val="28"/>
                <w:szCs w:val="28"/>
              </w:rPr>
              <w:t>Воспитание зв</w:t>
            </w:r>
            <w:r w:rsidRPr="00E629B1">
              <w:rPr>
                <w:b/>
                <w:sz w:val="28"/>
                <w:szCs w:val="28"/>
              </w:rPr>
              <w:t>у</w:t>
            </w:r>
            <w:r w:rsidRPr="00E629B1">
              <w:rPr>
                <w:b/>
                <w:sz w:val="28"/>
                <w:szCs w:val="28"/>
              </w:rPr>
              <w:t>ковой культуры речи</w:t>
            </w:r>
            <w:r w:rsidRPr="004B7124">
              <w:rPr>
                <w:sz w:val="28"/>
                <w:szCs w:val="28"/>
              </w:rPr>
              <w:t xml:space="preserve"> - развитие восприятия звуков родной речи и пр</w:t>
            </w:r>
            <w:r w:rsidRPr="004B7124">
              <w:rPr>
                <w:sz w:val="28"/>
                <w:szCs w:val="28"/>
              </w:rPr>
              <w:t>о</w:t>
            </w:r>
            <w:r w:rsidRPr="004B7124">
              <w:rPr>
                <w:sz w:val="28"/>
                <w:szCs w:val="28"/>
              </w:rPr>
              <w:t>изношения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E629B1" w:rsidRDefault="004B7124" w:rsidP="004B7124">
            <w:pPr>
              <w:pStyle w:val="12"/>
              <w:shd w:val="clear" w:color="auto" w:fill="auto"/>
              <w:spacing w:line="240" w:lineRule="auto"/>
              <w:ind w:firstLine="131"/>
              <w:jc w:val="both"/>
              <w:rPr>
                <w:b/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 xml:space="preserve"> </w:t>
            </w:r>
            <w:r w:rsidRPr="00E629B1">
              <w:rPr>
                <w:b/>
                <w:sz w:val="28"/>
                <w:szCs w:val="28"/>
              </w:rPr>
              <w:t>Формирование граммат</w:t>
            </w:r>
            <w:r w:rsidRPr="00E629B1">
              <w:rPr>
                <w:b/>
                <w:sz w:val="28"/>
                <w:szCs w:val="28"/>
              </w:rPr>
              <w:t>и</w:t>
            </w:r>
            <w:r w:rsidRPr="00E629B1">
              <w:rPr>
                <w:b/>
                <w:sz w:val="28"/>
                <w:szCs w:val="28"/>
              </w:rPr>
              <w:t>ческого строя речи:</w:t>
            </w:r>
          </w:p>
          <w:p w:rsidR="004B7124" w:rsidRPr="004B7124" w:rsidRDefault="004B7124" w:rsidP="007D7ADF">
            <w:pPr>
              <w:pStyle w:val="12"/>
              <w:numPr>
                <w:ilvl w:val="0"/>
                <w:numId w:val="19"/>
              </w:numPr>
              <w:shd w:val="clear" w:color="auto" w:fill="auto"/>
              <w:tabs>
                <w:tab w:val="left" w:pos="442"/>
              </w:tabs>
              <w:spacing w:line="240" w:lineRule="auto"/>
              <w:ind w:left="0" w:firstLine="131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Морфология (изменение слов по родам, числам, пад</w:t>
            </w:r>
            <w:r w:rsidRPr="004B7124">
              <w:rPr>
                <w:sz w:val="28"/>
                <w:szCs w:val="28"/>
              </w:rPr>
              <w:t>е</w:t>
            </w:r>
            <w:r w:rsidRPr="004B7124">
              <w:rPr>
                <w:sz w:val="28"/>
                <w:szCs w:val="28"/>
              </w:rPr>
              <w:t>жам).</w:t>
            </w:r>
          </w:p>
          <w:p w:rsidR="004B7124" w:rsidRPr="004B7124" w:rsidRDefault="004B7124" w:rsidP="007D7ADF">
            <w:pPr>
              <w:pStyle w:val="12"/>
              <w:numPr>
                <w:ilvl w:val="0"/>
                <w:numId w:val="19"/>
              </w:numPr>
              <w:shd w:val="clear" w:color="auto" w:fill="auto"/>
              <w:tabs>
                <w:tab w:val="left" w:pos="442"/>
              </w:tabs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Синтаксис (освоение ра</w:t>
            </w:r>
            <w:r w:rsidRPr="004B7124">
              <w:rPr>
                <w:sz w:val="28"/>
                <w:szCs w:val="28"/>
              </w:rPr>
              <w:t>з</w:t>
            </w:r>
            <w:r w:rsidRPr="004B7124">
              <w:rPr>
                <w:sz w:val="28"/>
                <w:szCs w:val="28"/>
              </w:rPr>
              <w:t>личных типов словосочетаний и предложений).</w:t>
            </w:r>
          </w:p>
          <w:p w:rsidR="004B7124" w:rsidRPr="004B7124" w:rsidRDefault="004B7124" w:rsidP="007D7ADF">
            <w:pPr>
              <w:pStyle w:val="12"/>
              <w:numPr>
                <w:ilvl w:val="0"/>
                <w:numId w:val="19"/>
              </w:numPr>
              <w:shd w:val="clear" w:color="auto" w:fill="auto"/>
              <w:tabs>
                <w:tab w:val="left" w:pos="438"/>
              </w:tabs>
              <w:spacing w:line="240" w:lineRule="auto"/>
              <w:ind w:left="0" w:firstLine="131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Словообразова</w:t>
            </w:r>
            <w:r w:rsidRPr="004B7124">
              <w:rPr>
                <w:sz w:val="28"/>
                <w:szCs w:val="28"/>
              </w:rPr>
              <w:softHyphen/>
              <w:t>ние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52"/>
              <w:rPr>
                <w:sz w:val="28"/>
                <w:szCs w:val="28"/>
              </w:rPr>
            </w:pPr>
            <w:r w:rsidRPr="00E629B1">
              <w:rPr>
                <w:b/>
                <w:sz w:val="28"/>
                <w:szCs w:val="28"/>
              </w:rPr>
              <w:t>Развитие связной р</w:t>
            </w:r>
            <w:r w:rsidRPr="00E629B1">
              <w:rPr>
                <w:b/>
                <w:sz w:val="28"/>
                <w:szCs w:val="28"/>
              </w:rPr>
              <w:t>е</w:t>
            </w:r>
            <w:r w:rsidRPr="00E629B1">
              <w:rPr>
                <w:b/>
                <w:sz w:val="28"/>
                <w:szCs w:val="28"/>
              </w:rPr>
              <w:t>чи</w:t>
            </w:r>
            <w:r w:rsidRPr="004B7124">
              <w:rPr>
                <w:sz w:val="28"/>
                <w:szCs w:val="28"/>
              </w:rPr>
              <w:t>: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tabs>
                <w:tab w:val="left" w:pos="438"/>
              </w:tabs>
              <w:spacing w:line="240" w:lineRule="auto"/>
              <w:ind w:firstLine="5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Диалогическая (разг</w:t>
            </w:r>
            <w:r w:rsidRPr="004B7124">
              <w:rPr>
                <w:sz w:val="28"/>
                <w:szCs w:val="28"/>
              </w:rPr>
              <w:t>о</w:t>
            </w:r>
            <w:r w:rsidRPr="004B7124">
              <w:rPr>
                <w:sz w:val="28"/>
                <w:szCs w:val="28"/>
              </w:rPr>
              <w:t>ворная) речь.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tabs>
                <w:tab w:val="left" w:pos="447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5.</w:t>
            </w:r>
            <w:r w:rsidR="00E629B1" w:rsidRPr="00E629B1">
              <w:rPr>
                <w:b/>
                <w:sz w:val="28"/>
                <w:szCs w:val="28"/>
              </w:rPr>
              <w:t xml:space="preserve">Ознакомление с </w:t>
            </w:r>
            <w:r w:rsidR="00961C5E" w:rsidRPr="00E629B1">
              <w:rPr>
                <w:b/>
                <w:sz w:val="28"/>
                <w:szCs w:val="28"/>
              </w:rPr>
              <w:t>худож</w:t>
            </w:r>
            <w:r w:rsidR="00961C5E" w:rsidRPr="00E629B1">
              <w:rPr>
                <w:b/>
                <w:sz w:val="28"/>
                <w:szCs w:val="28"/>
              </w:rPr>
              <w:t>е</w:t>
            </w:r>
            <w:r w:rsidR="00961C5E" w:rsidRPr="00E629B1">
              <w:rPr>
                <w:b/>
                <w:sz w:val="28"/>
                <w:szCs w:val="28"/>
              </w:rPr>
              <w:t>ственной</w:t>
            </w:r>
            <w:r w:rsidR="00E629B1" w:rsidRPr="00E629B1">
              <w:rPr>
                <w:b/>
                <w:sz w:val="28"/>
                <w:szCs w:val="28"/>
              </w:rPr>
              <w:t xml:space="preserve"> литературой</w:t>
            </w:r>
            <w:r w:rsidR="00E629B1">
              <w:rPr>
                <w:sz w:val="28"/>
                <w:szCs w:val="28"/>
              </w:rPr>
              <w:t>: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51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Воспитание любви и и</w:t>
            </w:r>
            <w:r w:rsidRPr="004B7124">
              <w:rPr>
                <w:sz w:val="28"/>
                <w:szCs w:val="28"/>
              </w:rPr>
              <w:t>н</w:t>
            </w:r>
            <w:r w:rsidRPr="004B7124">
              <w:rPr>
                <w:sz w:val="28"/>
                <w:szCs w:val="28"/>
              </w:rPr>
              <w:t>тереса к художественно</w:t>
            </w:r>
            <w:r w:rsidRPr="004B7124">
              <w:rPr>
                <w:sz w:val="28"/>
                <w:szCs w:val="28"/>
              </w:rPr>
              <w:softHyphen/>
              <w:t>му слову</w:t>
            </w:r>
          </w:p>
        </w:tc>
      </w:tr>
      <w:tr w:rsidR="004B7124" w:rsidTr="00B25507">
        <w:trPr>
          <w:trHeight w:val="677"/>
        </w:trPr>
        <w:tc>
          <w:tcPr>
            <w:tcW w:w="14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26"/>
              <w:shd w:val="clear" w:color="auto" w:fill="auto"/>
              <w:spacing w:line="240" w:lineRule="auto"/>
              <w:ind w:left="450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24">
              <w:rPr>
                <w:rFonts w:ascii="Times New Roman" w:hAnsi="Times New Roman" w:cs="Times New Roman"/>
                <w:sz w:val="28"/>
                <w:szCs w:val="28"/>
              </w:rPr>
              <w:t>Принципы развития речи</w:t>
            </w:r>
          </w:p>
        </w:tc>
      </w:tr>
      <w:tr w:rsidR="004B7124" w:rsidTr="00B25507">
        <w:trPr>
          <w:trHeight w:val="165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ind w:left="100" w:firstLine="4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Принцип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ind w:left="100" w:firstLine="4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взаимосвязи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4B7124">
              <w:rPr>
                <w:sz w:val="28"/>
                <w:szCs w:val="28"/>
              </w:rPr>
              <w:t>сенсорного</w:t>
            </w:r>
            <w:proofErr w:type="gramEnd"/>
            <w:r w:rsidRPr="004B712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4B7124">
              <w:rPr>
                <w:sz w:val="28"/>
                <w:szCs w:val="28"/>
              </w:rPr>
              <w:t>умственного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ind w:left="100" w:firstLine="4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и речевого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ind w:left="100" w:firstLine="4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lastRenderedPageBreak/>
              <w:t>развития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ind w:left="80" w:hanging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lastRenderedPageBreak/>
              <w:t>Принцип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ind w:left="80" w:hanging="42"/>
              <w:rPr>
                <w:sz w:val="28"/>
                <w:szCs w:val="28"/>
              </w:rPr>
            </w:pPr>
            <w:proofErr w:type="spellStart"/>
            <w:r w:rsidRPr="004B7124">
              <w:rPr>
                <w:sz w:val="28"/>
                <w:szCs w:val="28"/>
              </w:rPr>
              <w:t>коммуникативн</w:t>
            </w:r>
            <w:proofErr w:type="gramStart"/>
            <w:r w:rsidRPr="004B7124">
              <w:rPr>
                <w:sz w:val="28"/>
                <w:szCs w:val="28"/>
              </w:rPr>
              <w:t>о</w:t>
            </w:r>
            <w:proofErr w:type="spellEnd"/>
            <w:r w:rsidRPr="004B7124">
              <w:rPr>
                <w:sz w:val="28"/>
                <w:szCs w:val="28"/>
              </w:rPr>
              <w:t>-</w:t>
            </w:r>
            <w:proofErr w:type="gramEnd"/>
            <w:r w:rsidRPr="004B7124">
              <w:rPr>
                <w:sz w:val="28"/>
                <w:szCs w:val="28"/>
              </w:rPr>
              <w:t xml:space="preserve"> </w:t>
            </w:r>
            <w:proofErr w:type="spellStart"/>
            <w:r w:rsidRPr="004B7124">
              <w:rPr>
                <w:sz w:val="28"/>
                <w:szCs w:val="28"/>
              </w:rPr>
              <w:t>де</w:t>
            </w:r>
            <w:r w:rsidRPr="004B7124">
              <w:rPr>
                <w:sz w:val="28"/>
                <w:szCs w:val="28"/>
              </w:rPr>
              <w:t>я</w:t>
            </w:r>
            <w:r w:rsidRPr="004B7124">
              <w:rPr>
                <w:sz w:val="28"/>
                <w:szCs w:val="28"/>
              </w:rPr>
              <w:t>тельностного</w:t>
            </w:r>
            <w:proofErr w:type="spellEnd"/>
            <w:r w:rsidRPr="004B7124">
              <w:rPr>
                <w:sz w:val="28"/>
                <w:szCs w:val="28"/>
              </w:rPr>
              <w:t xml:space="preserve"> подхода к развитию речи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hanging="59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Принцип развития язык</w:t>
            </w:r>
            <w:r w:rsidRPr="004B7124">
              <w:rPr>
                <w:sz w:val="28"/>
                <w:szCs w:val="28"/>
              </w:rPr>
              <w:t>о</w:t>
            </w:r>
            <w:r w:rsidRPr="004B7124">
              <w:rPr>
                <w:sz w:val="28"/>
                <w:szCs w:val="28"/>
              </w:rPr>
              <w:t>вого чутья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Принцип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обогащения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мотивации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речевой</w:t>
            </w:r>
          </w:p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42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124" w:rsidRPr="004B7124" w:rsidRDefault="004B7124" w:rsidP="004B7124">
            <w:pPr>
              <w:pStyle w:val="12"/>
              <w:shd w:val="clear" w:color="auto" w:fill="auto"/>
              <w:spacing w:line="240" w:lineRule="auto"/>
              <w:ind w:left="80" w:firstLine="132"/>
              <w:jc w:val="both"/>
              <w:rPr>
                <w:sz w:val="28"/>
                <w:szCs w:val="28"/>
              </w:rPr>
            </w:pPr>
            <w:r w:rsidRPr="004B7124">
              <w:rPr>
                <w:sz w:val="28"/>
                <w:szCs w:val="28"/>
              </w:rPr>
              <w:t>Принцип</w:t>
            </w:r>
            <w:r>
              <w:rPr>
                <w:sz w:val="28"/>
                <w:szCs w:val="28"/>
              </w:rPr>
              <w:t xml:space="preserve"> </w:t>
            </w:r>
            <w:r w:rsidRPr="004B7124">
              <w:rPr>
                <w:sz w:val="28"/>
                <w:szCs w:val="28"/>
              </w:rPr>
              <w:t>обеспеч</w:t>
            </w:r>
            <w:r w:rsidRPr="004B7124">
              <w:rPr>
                <w:sz w:val="28"/>
                <w:szCs w:val="28"/>
              </w:rPr>
              <w:t>е</w:t>
            </w:r>
            <w:r w:rsidRPr="004B7124">
              <w:rPr>
                <w:sz w:val="28"/>
                <w:szCs w:val="28"/>
              </w:rPr>
              <w:t>ния</w:t>
            </w:r>
            <w:r>
              <w:rPr>
                <w:sz w:val="28"/>
                <w:szCs w:val="28"/>
              </w:rPr>
              <w:t xml:space="preserve"> </w:t>
            </w:r>
            <w:r w:rsidRPr="004B7124">
              <w:rPr>
                <w:sz w:val="28"/>
                <w:szCs w:val="28"/>
              </w:rPr>
              <w:t>активной</w:t>
            </w:r>
            <w:r>
              <w:rPr>
                <w:sz w:val="28"/>
                <w:szCs w:val="28"/>
              </w:rPr>
              <w:t xml:space="preserve"> я</w:t>
            </w:r>
            <w:r w:rsidRPr="004B7124">
              <w:rPr>
                <w:sz w:val="28"/>
                <w:szCs w:val="28"/>
              </w:rPr>
              <w:t>зык</w:t>
            </w:r>
            <w:r w:rsidRPr="004B7124">
              <w:rPr>
                <w:sz w:val="28"/>
                <w:szCs w:val="28"/>
              </w:rPr>
              <w:t>о</w:t>
            </w:r>
            <w:r w:rsidRPr="004B7124">
              <w:rPr>
                <w:sz w:val="28"/>
                <w:szCs w:val="28"/>
              </w:rPr>
              <w:t>вой</w:t>
            </w:r>
            <w:r>
              <w:rPr>
                <w:sz w:val="28"/>
                <w:szCs w:val="28"/>
              </w:rPr>
              <w:t xml:space="preserve"> </w:t>
            </w:r>
            <w:r w:rsidRPr="004B7124">
              <w:rPr>
                <w:sz w:val="28"/>
                <w:szCs w:val="28"/>
              </w:rPr>
              <w:t>практики</w:t>
            </w:r>
            <w:r>
              <w:rPr>
                <w:sz w:val="28"/>
                <w:szCs w:val="28"/>
              </w:rPr>
              <w:t>.</w:t>
            </w:r>
          </w:p>
        </w:tc>
      </w:tr>
    </w:tbl>
    <w:tbl>
      <w:tblPr>
        <w:tblpPr w:leftFromText="180" w:rightFromText="180" w:vertAnchor="text" w:horzAnchor="margin" w:tblpY="3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67"/>
        <w:gridCol w:w="1858"/>
        <w:gridCol w:w="1862"/>
        <w:gridCol w:w="2220"/>
        <w:gridCol w:w="2835"/>
        <w:gridCol w:w="3827"/>
      </w:tblGrid>
      <w:tr w:rsidR="00B25507" w:rsidTr="00B25507">
        <w:trPr>
          <w:trHeight w:val="703"/>
        </w:trPr>
        <w:tc>
          <w:tcPr>
            <w:tcW w:w="14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B25507" w:rsidRDefault="00B25507" w:rsidP="00B25507">
            <w:pPr>
              <w:pStyle w:val="26"/>
              <w:shd w:val="clear" w:color="auto" w:fill="auto"/>
              <w:spacing w:line="240" w:lineRule="auto"/>
              <w:ind w:left="4540"/>
              <w:rPr>
                <w:rFonts w:ascii="Times New Roman" w:hAnsi="Times New Roman" w:cs="Times New Roman"/>
                <w:sz w:val="28"/>
                <w:szCs w:val="28"/>
              </w:rPr>
            </w:pPr>
            <w:r w:rsidRPr="00B255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развития речи</w:t>
            </w:r>
          </w:p>
        </w:tc>
      </w:tr>
      <w:tr w:rsidR="00B25507" w:rsidTr="00924E1F">
        <w:trPr>
          <w:trHeight w:val="859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Default="00B25507" w:rsidP="00924E1F">
            <w:pPr>
              <w:pStyle w:val="12"/>
              <w:shd w:val="clear" w:color="auto" w:fill="auto"/>
              <w:ind w:firstLine="142"/>
              <w:jc w:val="center"/>
            </w:pPr>
            <w:r>
              <w:t>Общение взрослых и д</w:t>
            </w:r>
            <w:r>
              <w:t>е</w:t>
            </w:r>
            <w:r>
              <w:t>тей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B25507" w:rsidRDefault="00B25507" w:rsidP="00924E1F">
            <w:pPr>
              <w:pStyle w:val="12"/>
              <w:shd w:val="clear" w:color="auto" w:fill="auto"/>
              <w:spacing w:line="240" w:lineRule="auto"/>
              <w:ind w:left="79" w:firstLine="40"/>
              <w:jc w:val="center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Культурная языковая ср</w:t>
            </w:r>
            <w:r w:rsidRPr="00B25507">
              <w:rPr>
                <w:sz w:val="28"/>
                <w:szCs w:val="28"/>
              </w:rPr>
              <w:t>е</w:t>
            </w:r>
            <w:r w:rsidRPr="00B25507">
              <w:rPr>
                <w:sz w:val="28"/>
                <w:szCs w:val="28"/>
              </w:rPr>
              <w:t>да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Default="00B25507" w:rsidP="00924E1F">
            <w:pPr>
              <w:pStyle w:val="12"/>
              <w:shd w:val="clear" w:color="auto" w:fill="auto"/>
              <w:ind w:left="80" w:firstLine="23"/>
              <w:jc w:val="center"/>
            </w:pPr>
            <w:r>
              <w:t>Обучение родной речи</w:t>
            </w:r>
          </w:p>
          <w:p w:rsidR="00B25507" w:rsidRDefault="00B25507" w:rsidP="00924E1F">
            <w:pPr>
              <w:pStyle w:val="12"/>
              <w:shd w:val="clear" w:color="auto" w:fill="auto"/>
              <w:ind w:left="80" w:firstLine="23"/>
              <w:jc w:val="center"/>
            </w:pPr>
            <w:r>
              <w:t>на занятиях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Default="00B25507" w:rsidP="00924E1F">
            <w:pPr>
              <w:pStyle w:val="12"/>
              <w:shd w:val="clear" w:color="auto" w:fill="auto"/>
              <w:ind w:left="80" w:right="49" w:firstLine="3"/>
              <w:jc w:val="center"/>
            </w:pPr>
            <w:r>
              <w:t>Художественная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4E1F" w:rsidRDefault="00B25507" w:rsidP="00924E1F">
            <w:pPr>
              <w:pStyle w:val="12"/>
              <w:shd w:val="clear" w:color="auto" w:fill="auto"/>
              <w:ind w:left="80" w:hanging="7"/>
              <w:jc w:val="center"/>
            </w:pPr>
            <w:r>
              <w:t>Изобразительное и</w:t>
            </w:r>
            <w:r>
              <w:t>с</w:t>
            </w:r>
            <w:r>
              <w:t xml:space="preserve">кусство, музыка, </w:t>
            </w:r>
          </w:p>
          <w:p w:rsidR="00B25507" w:rsidRDefault="00B25507" w:rsidP="00924E1F">
            <w:pPr>
              <w:pStyle w:val="12"/>
              <w:shd w:val="clear" w:color="auto" w:fill="auto"/>
              <w:ind w:left="80" w:hanging="7"/>
              <w:jc w:val="center"/>
            </w:pPr>
            <w:r>
              <w:t>театр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Default="00B25507" w:rsidP="00924E1F">
            <w:pPr>
              <w:pStyle w:val="12"/>
              <w:shd w:val="clear" w:color="auto" w:fill="auto"/>
              <w:ind w:left="100" w:firstLine="107"/>
              <w:jc w:val="center"/>
            </w:pPr>
            <w:r>
              <w:t>Занятия по другим разделам программы</w:t>
            </w:r>
          </w:p>
        </w:tc>
      </w:tr>
    </w:tbl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13"/>
        <w:gridCol w:w="4111"/>
        <w:gridCol w:w="5245"/>
      </w:tblGrid>
      <w:tr w:rsidR="00B25507" w:rsidTr="00B25507">
        <w:trPr>
          <w:trHeight w:val="643"/>
        </w:trPr>
        <w:tc>
          <w:tcPr>
            <w:tcW w:w="1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B25507" w:rsidRDefault="00B25507" w:rsidP="00924E1F">
            <w:pPr>
              <w:pStyle w:val="2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507">
              <w:rPr>
                <w:rFonts w:ascii="Times New Roman" w:hAnsi="Times New Roman" w:cs="Times New Roman"/>
                <w:sz w:val="28"/>
                <w:szCs w:val="28"/>
              </w:rPr>
              <w:t>Методы развития речи</w:t>
            </w:r>
          </w:p>
        </w:tc>
      </w:tr>
      <w:tr w:rsidR="00B25507" w:rsidTr="00B25507">
        <w:trPr>
          <w:trHeight w:val="17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E629B1" w:rsidRDefault="00B25507" w:rsidP="00B25507">
            <w:pPr>
              <w:pStyle w:val="26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Наглядные: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270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непосредственное наблюдение и его разновидности (на</w:t>
            </w:r>
            <w:r w:rsidR="00924E1F">
              <w:rPr>
                <w:sz w:val="28"/>
                <w:szCs w:val="28"/>
              </w:rPr>
              <w:t>блюдение в природе</w:t>
            </w:r>
            <w:r w:rsidRPr="00B25507">
              <w:rPr>
                <w:sz w:val="28"/>
                <w:szCs w:val="28"/>
              </w:rPr>
              <w:t>);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263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опосредованное наблюдение (изобраз</w:t>
            </w:r>
            <w:r w:rsidRPr="00B25507">
              <w:rPr>
                <w:sz w:val="28"/>
                <w:szCs w:val="28"/>
              </w:rPr>
              <w:t>и</w:t>
            </w:r>
            <w:r w:rsidRPr="00B25507">
              <w:rPr>
                <w:sz w:val="28"/>
                <w:szCs w:val="28"/>
              </w:rPr>
              <w:t>тельная наглядность: рассматривание и</w:t>
            </w:r>
            <w:r w:rsidRPr="00B25507">
              <w:rPr>
                <w:sz w:val="28"/>
                <w:szCs w:val="28"/>
              </w:rPr>
              <w:t>г</w:t>
            </w:r>
            <w:r w:rsidRPr="00B25507">
              <w:rPr>
                <w:sz w:val="28"/>
                <w:szCs w:val="28"/>
              </w:rPr>
              <w:t>рушек и картин, рассказывание по и</w:t>
            </w:r>
            <w:r w:rsidRPr="00B25507">
              <w:rPr>
                <w:sz w:val="28"/>
                <w:szCs w:val="28"/>
              </w:rPr>
              <w:t>г</w:t>
            </w:r>
            <w:r w:rsidRPr="00B25507">
              <w:rPr>
                <w:sz w:val="28"/>
                <w:szCs w:val="28"/>
              </w:rPr>
              <w:t>рушкам и картинам</w:t>
            </w:r>
            <w:r w:rsidR="00924E1F">
              <w:rPr>
                <w:sz w:val="28"/>
                <w:szCs w:val="28"/>
              </w:rPr>
              <w:t>, рассматривание книжек с картинками</w:t>
            </w:r>
            <w:r w:rsidRPr="00B25507">
              <w:rPr>
                <w:sz w:val="28"/>
                <w:szCs w:val="28"/>
              </w:rPr>
              <w:t>)</w:t>
            </w:r>
            <w:r w:rsidR="00924E1F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E629B1" w:rsidRDefault="00B25507" w:rsidP="00B25507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Словесные: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8"/>
              </w:numPr>
              <w:shd w:val="clear" w:color="auto" w:fill="auto"/>
              <w:tabs>
                <w:tab w:val="left" w:pos="275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чтение и рассказывание худ</w:t>
            </w:r>
            <w:r w:rsidRPr="00B25507">
              <w:rPr>
                <w:sz w:val="28"/>
                <w:szCs w:val="28"/>
              </w:rPr>
              <w:t>о</w:t>
            </w:r>
            <w:r w:rsidRPr="00B25507">
              <w:rPr>
                <w:sz w:val="28"/>
                <w:szCs w:val="28"/>
              </w:rPr>
              <w:t>жественных произведений;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8"/>
              </w:numPr>
              <w:shd w:val="clear" w:color="auto" w:fill="auto"/>
              <w:tabs>
                <w:tab w:val="left" w:pos="261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заучивание наизусть;</w:t>
            </w:r>
          </w:p>
          <w:p w:rsidR="00924E1F" w:rsidRDefault="00B25507" w:rsidP="007D7ADF">
            <w:pPr>
              <w:pStyle w:val="12"/>
              <w:numPr>
                <w:ilvl w:val="0"/>
                <w:numId w:val="28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 xml:space="preserve">рассказывание </w:t>
            </w:r>
            <w:r w:rsidR="00924E1F">
              <w:rPr>
                <w:sz w:val="28"/>
                <w:szCs w:val="28"/>
              </w:rPr>
              <w:t>с показом и без показа;</w:t>
            </w:r>
          </w:p>
          <w:p w:rsidR="00924E1F" w:rsidRPr="00B25507" w:rsidRDefault="00924E1F" w:rsidP="007D7ADF">
            <w:pPr>
              <w:pStyle w:val="12"/>
              <w:numPr>
                <w:ilvl w:val="0"/>
                <w:numId w:val="28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 детям о них самих</w:t>
            </w:r>
            <w:r w:rsidRPr="00B255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07" w:rsidRPr="00E629B1" w:rsidRDefault="00B25507" w:rsidP="00B25507">
            <w:pPr>
              <w:pStyle w:val="26"/>
              <w:shd w:val="clear" w:color="auto" w:fill="auto"/>
              <w:spacing w:line="240" w:lineRule="auto"/>
              <w:ind w:left="1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9B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Практические: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56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дидактические игры;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66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игры-драматизации;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инсценировки;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56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дидактические упражнения;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68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пластические этюды;</w:t>
            </w:r>
          </w:p>
          <w:p w:rsidR="00B25507" w:rsidRPr="00B25507" w:rsidRDefault="00B25507" w:rsidP="007D7ADF">
            <w:pPr>
              <w:pStyle w:val="12"/>
              <w:numPr>
                <w:ilvl w:val="0"/>
                <w:numId w:val="29"/>
              </w:numPr>
              <w:shd w:val="clear" w:color="auto" w:fill="auto"/>
              <w:tabs>
                <w:tab w:val="left" w:pos="261"/>
              </w:tabs>
              <w:spacing w:line="240" w:lineRule="auto"/>
              <w:ind w:left="100" w:firstLine="0"/>
              <w:rPr>
                <w:sz w:val="28"/>
                <w:szCs w:val="28"/>
              </w:rPr>
            </w:pPr>
            <w:r w:rsidRPr="00B25507">
              <w:rPr>
                <w:sz w:val="28"/>
                <w:szCs w:val="28"/>
              </w:rPr>
              <w:t>хороводные игры</w:t>
            </w:r>
            <w:r w:rsidR="00924E1F">
              <w:rPr>
                <w:sz w:val="28"/>
                <w:szCs w:val="28"/>
              </w:rPr>
              <w:t>.</w:t>
            </w:r>
          </w:p>
        </w:tc>
      </w:tr>
    </w:tbl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B301E" w:rsidRDefault="00BB301E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  <w:sectPr w:rsidR="00924E1F" w:rsidSect="00961C5E">
          <w:pgSz w:w="16834" w:h="11909" w:orient="landscape"/>
          <w:pgMar w:top="567" w:right="1134" w:bottom="567" w:left="567" w:header="709" w:footer="709" w:gutter="0"/>
          <w:cols w:space="708"/>
          <w:titlePg/>
          <w:docGrid w:linePitch="360"/>
        </w:sectPr>
      </w:pPr>
    </w:p>
    <w:p w:rsidR="00FB6131" w:rsidRDefault="00FB6131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B301E" w:rsidRDefault="00924E1F" w:rsidP="007D7ADF">
      <w:pPr>
        <w:pStyle w:val="aa"/>
        <w:numPr>
          <w:ilvl w:val="1"/>
          <w:numId w:val="53"/>
        </w:numPr>
        <w:jc w:val="center"/>
        <w:rPr>
          <w:rFonts w:ascii="Times New Roman" w:eastAsia="Calibri" w:hAnsi="Times New Roman"/>
          <w:b/>
          <w:sz w:val="32"/>
          <w:szCs w:val="32"/>
        </w:rPr>
      </w:pPr>
      <w:r w:rsidRPr="00E629B1">
        <w:rPr>
          <w:rFonts w:ascii="Times New Roman" w:eastAsia="Calibri" w:hAnsi="Times New Roman"/>
          <w:b/>
          <w:sz w:val="32"/>
          <w:szCs w:val="32"/>
        </w:rPr>
        <w:t>Познавательная деятельность.</w:t>
      </w:r>
    </w:p>
    <w:p w:rsidR="005A2574" w:rsidRDefault="005A2574" w:rsidP="005A2574">
      <w:pPr>
        <w:pStyle w:val="aa"/>
        <w:ind w:left="971" w:firstLine="0"/>
        <w:rPr>
          <w:rFonts w:ascii="Times New Roman" w:eastAsia="Calibri" w:hAnsi="Times New Roman"/>
          <w:b/>
          <w:sz w:val="32"/>
          <w:szCs w:val="32"/>
        </w:rPr>
      </w:pP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 сфере познавательного развития основными </w:t>
      </w:r>
      <w:r w:rsidRPr="005A2574">
        <w:rPr>
          <w:rStyle w:val="aff3"/>
          <w:color w:val="000000"/>
          <w:sz w:val="28"/>
          <w:szCs w:val="28"/>
        </w:rPr>
        <w:t>задачами образовательной деятел</w:t>
      </w:r>
      <w:r w:rsidRPr="005A2574">
        <w:rPr>
          <w:rStyle w:val="aff3"/>
          <w:color w:val="000000"/>
          <w:sz w:val="28"/>
          <w:szCs w:val="28"/>
        </w:rPr>
        <w:t>ь</w:t>
      </w:r>
      <w:r w:rsidRPr="005A2574">
        <w:rPr>
          <w:rStyle w:val="aff3"/>
          <w:color w:val="000000"/>
          <w:sz w:val="28"/>
          <w:szCs w:val="28"/>
        </w:rPr>
        <w:t xml:space="preserve">ности 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являются создание условий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для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5A2574" w:rsidRPr="005A2574" w:rsidRDefault="005A2574" w:rsidP="007D7ADF">
      <w:pPr>
        <w:pStyle w:val="af7"/>
        <w:widowControl w:val="0"/>
        <w:numPr>
          <w:ilvl w:val="0"/>
          <w:numId w:val="55"/>
        </w:numPr>
        <w:tabs>
          <w:tab w:val="left" w:pos="870"/>
        </w:tabs>
        <w:spacing w:after="0" w:line="413" w:lineRule="exact"/>
        <w:ind w:left="720" w:right="20" w:hanging="360"/>
        <w:jc w:val="both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ознакомления детей с явлениями и предметами окружающего мира, овладения предметными действиями;</w:t>
      </w:r>
    </w:p>
    <w:p w:rsidR="005A2574" w:rsidRPr="005A2574" w:rsidRDefault="005A2574" w:rsidP="005A2574">
      <w:pPr>
        <w:pStyle w:val="af7"/>
        <w:ind w:lef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-развития познавательно-исследовательской активности и познавательных спосо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б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ностей.</w:t>
      </w:r>
    </w:p>
    <w:p w:rsidR="005A2574" w:rsidRPr="005A2574" w:rsidRDefault="005A2574" w:rsidP="005A2574">
      <w:pPr>
        <w:pStyle w:val="34"/>
        <w:shd w:val="clear" w:color="auto" w:fill="auto"/>
        <w:ind w:left="20"/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ознакомления с окружающим миром</w:t>
      </w:r>
    </w:p>
    <w:p w:rsidR="005A2574" w:rsidRPr="005A2574" w:rsidRDefault="005A2574" w:rsidP="005A2574">
      <w:pPr>
        <w:pStyle w:val="34"/>
        <w:shd w:val="clear" w:color="auto" w:fill="auto"/>
        <w:ind w:left="20"/>
        <w:rPr>
          <w:rFonts w:ascii="Times New Roman" w:hAnsi="Times New Roman" w:cs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знакомит детей с назначением и свойствами окружающих предметов и явлений в группе, на прогулке, в ходе игр и занятий; помогает освоить действия с игрушками-орудиями (совочком, лопаткой и пр.).</w:t>
      </w:r>
    </w:p>
    <w:p w:rsidR="005A2574" w:rsidRPr="005A2574" w:rsidRDefault="005A2574" w:rsidP="005A2574">
      <w:pPr>
        <w:pStyle w:val="34"/>
        <w:shd w:val="clear" w:color="auto" w:fill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развития познавательно-исследовательской активности и познавательных спосо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б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ностей</w:t>
      </w:r>
    </w:p>
    <w:p w:rsidR="005A2574" w:rsidRPr="005A2574" w:rsidRDefault="005A2574" w:rsidP="005A2574">
      <w:pPr>
        <w:pStyle w:val="af7"/>
        <w:ind w:left="20" w:right="20" w:firstLine="560"/>
        <w:rPr>
          <w:rFonts w:ascii="Times New Roman" w:hAnsi="Times New Roman"/>
          <w:sz w:val="28"/>
          <w:szCs w:val="28"/>
        </w:rPr>
      </w:pP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Взрослый поощряет любознательность и исследовательскую деятельность детей, создавая для этого насыщенную предметно-развивающую среду, наполняя ее соответс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вующими предметами. Для этого можно использовать предметы быта - кастрюли, кру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ж</w:t>
      </w:r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ки, корзинки, пластмассовые банки, бутылки, а также грецкие орехи, каштаны, песок и воду. Взрослый </w:t>
      </w:r>
      <w:proofErr w:type="gramStart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</w:t>
      </w:r>
      <w:proofErr w:type="gramEnd"/>
      <w:r w:rsidRPr="005A2574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вниманием относится к проявлению интереса детей к окружающему природному миру, к детским вопросам, не спешит давать готовые ответы, разделяя удивление и детский интерес.</w:t>
      </w:r>
    </w:p>
    <w:p w:rsidR="005A2574" w:rsidRPr="00E629B1" w:rsidRDefault="005A2574" w:rsidP="005A2574">
      <w:pPr>
        <w:pStyle w:val="aa"/>
        <w:ind w:left="971" w:firstLine="0"/>
        <w:rPr>
          <w:rFonts w:ascii="Times New Roman" w:eastAsia="Calibri" w:hAnsi="Times New Roman"/>
          <w:b/>
          <w:sz w:val="32"/>
          <w:szCs w:val="32"/>
        </w:rPr>
      </w:pPr>
    </w:p>
    <w:p w:rsidR="00E629B1" w:rsidRPr="00A517C5" w:rsidRDefault="00E629B1" w:rsidP="00E629B1">
      <w:pPr>
        <w:rPr>
          <w:rFonts w:ascii="Times New Roman" w:eastAsia="Calibri" w:hAnsi="Times New Roman"/>
          <w:b/>
          <w:sz w:val="28"/>
          <w:szCs w:val="28"/>
        </w:rPr>
      </w:pPr>
      <w:r w:rsidRPr="00A517C5">
        <w:rPr>
          <w:rFonts w:ascii="Times New Roman" w:eastAsia="Calibri" w:hAnsi="Times New Roman"/>
          <w:b/>
          <w:sz w:val="28"/>
          <w:szCs w:val="28"/>
        </w:rPr>
        <w:t>Цель:</w:t>
      </w:r>
    </w:p>
    <w:p w:rsidR="00E629B1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8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работу по </w:t>
      </w:r>
      <w:proofErr w:type="spellStart"/>
      <w:r>
        <w:rPr>
          <w:sz w:val="28"/>
          <w:szCs w:val="28"/>
        </w:rPr>
        <w:t>обогощению</w:t>
      </w:r>
      <w:proofErr w:type="spellEnd"/>
      <w:r>
        <w:rPr>
          <w:sz w:val="28"/>
          <w:szCs w:val="28"/>
        </w:rPr>
        <w:t xml:space="preserve"> чувственного опыта детей.</w:t>
      </w:r>
    </w:p>
    <w:p w:rsidR="00E629B1" w:rsidRPr="00427A45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8"/>
        </w:tabs>
        <w:spacing w:line="240" w:lineRule="auto"/>
        <w:ind w:firstLine="567"/>
        <w:jc w:val="both"/>
        <w:rPr>
          <w:sz w:val="28"/>
          <w:szCs w:val="28"/>
        </w:rPr>
      </w:pPr>
      <w:r w:rsidRPr="00427A45">
        <w:rPr>
          <w:sz w:val="28"/>
          <w:szCs w:val="28"/>
        </w:rPr>
        <w:t xml:space="preserve">Развивать способность видеть общее в </w:t>
      </w:r>
      <w:proofErr w:type="gramStart"/>
      <w:r w:rsidRPr="00427A45">
        <w:rPr>
          <w:sz w:val="28"/>
          <w:szCs w:val="28"/>
        </w:rPr>
        <w:t>едином</w:t>
      </w:r>
      <w:proofErr w:type="gramEnd"/>
      <w:r w:rsidRPr="00427A45">
        <w:rPr>
          <w:sz w:val="28"/>
          <w:szCs w:val="28"/>
        </w:rPr>
        <w:t>.</w:t>
      </w:r>
    </w:p>
    <w:p w:rsidR="00E629B1" w:rsidRPr="00427A45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8"/>
        </w:tabs>
        <w:spacing w:line="240" w:lineRule="auto"/>
        <w:ind w:firstLine="567"/>
        <w:jc w:val="both"/>
        <w:rPr>
          <w:sz w:val="28"/>
          <w:szCs w:val="28"/>
        </w:rPr>
      </w:pPr>
      <w:r w:rsidRPr="00427A45">
        <w:rPr>
          <w:sz w:val="28"/>
          <w:szCs w:val="28"/>
        </w:rPr>
        <w:t>Развивать устойчивый интерес к познанию окружающего мира.</w:t>
      </w:r>
    </w:p>
    <w:p w:rsidR="00E629B1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8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интересу детей к объектам природы.</w:t>
      </w:r>
    </w:p>
    <w:p w:rsidR="00E629B1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8"/>
        </w:tabs>
        <w:spacing w:line="240" w:lineRule="auto"/>
        <w:ind w:firstLine="567"/>
        <w:jc w:val="both"/>
        <w:rPr>
          <w:sz w:val="28"/>
          <w:szCs w:val="28"/>
        </w:rPr>
      </w:pPr>
      <w:r w:rsidRPr="00427A45">
        <w:rPr>
          <w:sz w:val="28"/>
          <w:szCs w:val="28"/>
        </w:rPr>
        <w:t xml:space="preserve">Познакомить детей </w:t>
      </w:r>
      <w:r>
        <w:rPr>
          <w:sz w:val="28"/>
          <w:szCs w:val="28"/>
        </w:rPr>
        <w:t>с особенностями труда.</w:t>
      </w:r>
      <w:r w:rsidRPr="00290FE9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Воспитывать уважение к людям любой профессии. Подчёркивать значимость их труда.</w:t>
      </w:r>
    </w:p>
    <w:p w:rsidR="00E629B1" w:rsidRPr="00427A45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3"/>
        </w:tabs>
        <w:spacing w:line="240" w:lineRule="auto"/>
        <w:ind w:firstLine="567"/>
        <w:jc w:val="both"/>
        <w:rPr>
          <w:sz w:val="28"/>
          <w:szCs w:val="28"/>
        </w:rPr>
      </w:pPr>
      <w:r w:rsidRPr="00427A45">
        <w:rPr>
          <w:sz w:val="28"/>
          <w:szCs w:val="28"/>
        </w:rPr>
        <w:t>Формировать культуру быта.</w:t>
      </w:r>
    </w:p>
    <w:p w:rsidR="00E629B1" w:rsidRDefault="00E629B1" w:rsidP="007D7ADF">
      <w:pPr>
        <w:pStyle w:val="12"/>
        <w:keepNext/>
        <w:keepLines/>
        <w:numPr>
          <w:ilvl w:val="0"/>
          <w:numId w:val="9"/>
        </w:numPr>
        <w:shd w:val="clear" w:color="auto" w:fill="auto"/>
        <w:tabs>
          <w:tab w:val="left" w:pos="0"/>
          <w:tab w:val="left" w:pos="481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понимание речи, активизировать словарь и способствовать освоению диалогической речи.</w:t>
      </w:r>
    </w:p>
    <w:p w:rsidR="00E629B1" w:rsidRPr="00427A45" w:rsidRDefault="00E629B1" w:rsidP="007D7ADF">
      <w:pPr>
        <w:pStyle w:val="12"/>
        <w:numPr>
          <w:ilvl w:val="0"/>
          <w:numId w:val="9"/>
        </w:numPr>
        <w:shd w:val="clear" w:color="auto" w:fill="auto"/>
        <w:tabs>
          <w:tab w:val="left" w:pos="0"/>
          <w:tab w:val="left" w:pos="303"/>
        </w:tabs>
        <w:spacing w:line="240" w:lineRule="auto"/>
        <w:ind w:firstLine="567"/>
        <w:jc w:val="both"/>
        <w:rPr>
          <w:sz w:val="28"/>
          <w:szCs w:val="28"/>
        </w:rPr>
      </w:pPr>
      <w:r w:rsidRPr="00427A45">
        <w:rPr>
          <w:sz w:val="28"/>
          <w:szCs w:val="28"/>
        </w:rPr>
        <w:t>Формировать элементарные математические представления.</w:t>
      </w:r>
    </w:p>
    <w:p w:rsidR="00E629B1" w:rsidRDefault="00E629B1" w:rsidP="007D7ADF">
      <w:pPr>
        <w:pStyle w:val="12"/>
        <w:keepNext/>
        <w:keepLines/>
        <w:numPr>
          <w:ilvl w:val="0"/>
          <w:numId w:val="9"/>
        </w:numPr>
        <w:shd w:val="clear" w:color="auto" w:fill="auto"/>
        <w:tabs>
          <w:tab w:val="left" w:pos="0"/>
          <w:tab w:val="left" w:pos="481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развитию пространственных отношений </w:t>
      </w:r>
      <w:r w:rsidRPr="00A36D1C">
        <w:rPr>
          <w:sz w:val="28"/>
          <w:szCs w:val="28"/>
        </w:rPr>
        <w:t>конструирование из стро</w:t>
      </w:r>
      <w:r w:rsidRPr="00A36D1C">
        <w:rPr>
          <w:sz w:val="28"/>
          <w:szCs w:val="28"/>
        </w:rPr>
        <w:softHyphen/>
        <w:t>ительного</w:t>
      </w:r>
      <w:r>
        <w:rPr>
          <w:sz w:val="28"/>
          <w:szCs w:val="28"/>
        </w:rPr>
        <w:t xml:space="preserve"> материала.</w:t>
      </w:r>
    </w:p>
    <w:p w:rsidR="00A517C5" w:rsidRDefault="00A517C5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961C5E" w:rsidRDefault="00961C5E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961C5E" w:rsidRDefault="00961C5E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961C5E" w:rsidRDefault="00961C5E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961C5E" w:rsidRDefault="00961C5E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A517C5" w:rsidRPr="0016428E" w:rsidRDefault="00A517C5" w:rsidP="007D7ADF">
      <w:pPr>
        <w:pStyle w:val="14"/>
        <w:keepNext/>
        <w:keepLines/>
        <w:numPr>
          <w:ilvl w:val="2"/>
          <w:numId w:val="53"/>
        </w:numPr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2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Обязательная часть. </w:t>
      </w:r>
    </w:p>
    <w:p w:rsidR="00A517C5" w:rsidRDefault="00A517C5" w:rsidP="00A517C5">
      <w:pPr>
        <w:rPr>
          <w:rFonts w:ascii="Times New Roman" w:eastAsia="Calibri" w:hAnsi="Times New Roman"/>
          <w:b/>
          <w:sz w:val="28"/>
          <w:szCs w:val="28"/>
        </w:rPr>
      </w:pPr>
    </w:p>
    <w:p w:rsidR="00924E1F" w:rsidRPr="00924E1F" w:rsidRDefault="00924E1F" w:rsidP="0082609E">
      <w:pPr>
        <w:jc w:val="center"/>
        <w:rPr>
          <w:rFonts w:ascii="Times New Roman" w:eastAsia="Calibri" w:hAnsi="Times New Roman"/>
          <w:b/>
          <w:sz w:val="36"/>
          <w:szCs w:val="36"/>
        </w:rPr>
      </w:pPr>
    </w:p>
    <w:p w:rsidR="007715F9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3" style="position:absolute;left:0;text-align:left;margin-left:76.35pt;margin-top:-.15pt;width:376.85pt;height:36.5pt;z-index:251684864">
            <v:textbox style="mso-next-textbox:#_x0000_s1053">
              <w:txbxContent>
                <w:p w:rsidR="002F6E7A" w:rsidRPr="00E629B1" w:rsidRDefault="002F6E7A" w:rsidP="004659C6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629B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Познавательное развитие дошкольников</w:t>
                  </w:r>
                </w:p>
              </w:txbxContent>
            </v:textbox>
          </v:rect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6" type="#_x0000_t32" style="position:absolute;left:0;text-align:left;margin-left:266.2pt;margin-top:11.05pt;width:0;height:36pt;z-index:251698176" o:connectortype="straight">
            <v:stroke endarrow="block"/>
          </v:shape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5" type="#_x0000_t32" style="position:absolute;left:0;text-align:left;margin-left:266.2pt;margin-top:11.05pt;width:166.45pt;height:33.9pt;z-index:251697152" o:connectortype="straight">
            <v:stroke endarrow="block"/>
          </v:shape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4" type="#_x0000_t32" style="position:absolute;left:0;text-align:left;margin-left:129.7pt;margin-top:11.05pt;width:136.5pt;height:33.9pt;flip:x;z-index:251696128" o:connectortype="straight">
            <v:stroke endarrow="block"/>
          </v:shape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6" style="position:absolute;left:0;text-align:left;margin-left:10.45pt;margin-top:7pt;width:141.65pt;height:54.6pt;z-index:251687936">
            <v:textbox style="mso-next-textbox:#_x0000_s1056">
              <w:txbxContent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Развитие мышл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ния, памяти и вн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мания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7" style="position:absolute;left:0;text-align:left;margin-left:382.1pt;margin-top:9.1pt;width:131.85pt;height:57.2pt;z-index:251688960">
            <v:textbox style="mso-next-textbox:#_x0000_s1057">
              <w:txbxContent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Формирование специальных сп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собов ориентации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5" style="position:absolute;left:0;text-align:left;margin-left:197.45pt;margin-top:9.1pt;width:146.2pt;height:33.2pt;z-index:251686912">
            <v:textbox style="mso-next-textbox:#_x0000_s1055">
              <w:txbxContent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Развитие творчества</w:t>
                  </w:r>
                </w:p>
              </w:txbxContent>
            </v:textbox>
          </v:rect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70" type="#_x0000_t32" style="position:absolute;left:0;text-align:left;margin-left:266.2pt;margin-top:4.35pt;width:0;height:31.8pt;z-index:251702272" o:connectortype="straight"/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7" type="#_x0000_t32" style="position:absolute;left:0;text-align:left;margin-left:76.35pt;margin-top:11pt;width:.05pt;height:19.05pt;z-index:251699200" o:connectortype="straight"/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73" type="#_x0000_t32" style="position:absolute;left:0;text-align:left;margin-left:453.2pt;margin-top:3.05pt;width:0;height:33.05pt;z-index:251704320" o:connectortype="straight"/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8" style="position:absolute;left:0;text-align:left;margin-left:197.45pt;margin-top:10.85pt;width:146.2pt;height:43pt;z-index:251689984">
            <v:textbox style="mso-next-textbox:#_x0000_s1058">
              <w:txbxContent>
                <w:p w:rsidR="002F6E7A" w:rsidRDefault="002F6E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Конструктивная </w:t>
                  </w:r>
                </w:p>
                <w:p w:rsidR="002F6E7A" w:rsidRPr="004659C6" w:rsidRDefault="002F6E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деятельность</w:t>
                  </w:r>
                </w:p>
              </w:txbxContent>
            </v:textbox>
          </v:rect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9" style="position:absolute;left:0;text-align:left;margin-left:10.45pt;margin-top:4.75pt;width:147.25pt;height:43.95pt;z-index:251691008">
            <v:textbox style="mso-next-textbox:#_x0000_s1059">
              <w:txbxContent>
                <w:p w:rsidR="002F6E7A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 xml:space="preserve">Различные виды </w:t>
                  </w:r>
                </w:p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деятельности</w:t>
                  </w:r>
                </w:p>
              </w:txbxContent>
            </v:textbox>
          </v:rect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60" style="position:absolute;left:0;text-align:left;margin-left:388.65pt;margin-top:10.8pt;width:131.05pt;height:64.5pt;z-index:251692032">
            <v:textbox style="mso-next-textbox:#_x0000_s1060">
              <w:txbxContent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Экспериментир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вание с приро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ным материалом</w:t>
                  </w:r>
                </w:p>
              </w:txbxContent>
            </v:textbox>
          </v:rect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72" type="#_x0000_t32" style="position:absolute;left:0;text-align:left;margin-left:266.2pt;margin-top:3.25pt;width:0;height:46.75pt;z-index:251703296" o:connectortype="straight"/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8" type="#_x0000_t32" style="position:absolute;left:0;text-align:left;margin-left:76.35pt;margin-top:10.75pt;width:0;height:26.9pt;z-index:251700224" o:connectortype="straight"/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74" type="#_x0000_t32" style="position:absolute;left:0;text-align:left;margin-left:453.2pt;margin-top:12.05pt;width:0;height:30.55pt;z-index:251705344" o:connectortype="straight"/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54" style="position:absolute;left:0;text-align:left;margin-left:209.15pt;margin-top:12.05pt;width:143.1pt;height:50.2pt;z-index:251685888">
            <v:textbox style="mso-next-textbox:#_x0000_s1054">
              <w:txbxContent>
                <w:p w:rsidR="002F6E7A" w:rsidRPr="0062516C" w:rsidRDefault="002F6E7A" w:rsidP="0062516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516C">
                    <w:rPr>
                      <w:rFonts w:ascii="Times New Roman" w:hAnsi="Times New Roman"/>
                      <w:sz w:val="28"/>
                      <w:szCs w:val="28"/>
                    </w:rPr>
                    <w:t>Театрально-игровое творчество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62" style="position:absolute;left:0;text-align:left;margin-left:10.45pt;margin-top:-.3pt;width:147.25pt;height:36.5pt;z-index:251694080">
            <v:textbox style="mso-next-textbox:#_x0000_s1062">
              <w:txbxContent>
                <w:p w:rsidR="002F6E7A" w:rsidRPr="004659C6" w:rsidRDefault="002F6E7A" w:rsidP="004659C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Вопросы детей</w:t>
                  </w:r>
                </w:p>
              </w:txbxContent>
            </v:textbox>
          </v:rect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69" type="#_x0000_t32" style="position:absolute;left:0;text-align:left;margin-left:76.35pt;margin-top:10.9pt;width:0;height:23.35pt;z-index:251701248" o:connectortype="straight"/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63" style="position:absolute;left:0;text-align:left;margin-left:382.1pt;margin-top:4.7pt;width:144.1pt;height:61pt;z-index:251695104">
            <v:textbox style="mso-next-textbox:#_x0000_s1063">
              <w:txbxContent>
                <w:p w:rsidR="002F6E7A" w:rsidRPr="0062516C" w:rsidRDefault="002F6E7A" w:rsidP="004659C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2516C"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Использование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эл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ментов </w:t>
                  </w:r>
                  <w:r w:rsidRPr="0062516C">
                    <w:rPr>
                      <w:rFonts w:ascii="Times New Roman" w:hAnsi="Times New Roman"/>
                      <w:sz w:val="28"/>
                      <w:szCs w:val="28"/>
                    </w:rPr>
                    <w:t>схем, симв</w:t>
                  </w:r>
                  <w:r w:rsidRPr="0062516C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62516C">
                    <w:rPr>
                      <w:rFonts w:ascii="Times New Roman" w:hAnsi="Times New Roman"/>
                      <w:sz w:val="28"/>
                      <w:szCs w:val="28"/>
                    </w:rPr>
                    <w:t>лов, знаков</w:t>
                  </w:r>
                </w:p>
              </w:txbxContent>
            </v:textbox>
          </v:rect>
        </w:pict>
      </w: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61" style="position:absolute;left:0;text-align:left;margin-left:15.3pt;margin-top:9pt;width:148.05pt;height:36.5pt;z-index:251693056">
            <v:textbox style="mso-next-textbox:#_x0000_s1061">
              <w:txbxContent>
                <w:p w:rsidR="002F6E7A" w:rsidRPr="004659C6" w:rsidRDefault="002F6E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59C6">
                    <w:rPr>
                      <w:rFonts w:ascii="Times New Roman" w:hAnsi="Times New Roman"/>
                      <w:sz w:val="28"/>
                      <w:szCs w:val="28"/>
                    </w:rPr>
                    <w:t>Развивающие игры</w:t>
                  </w:r>
                </w:p>
              </w:txbxContent>
            </v:textbox>
          </v:rect>
        </w:pict>
      </w: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924E1F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62516C" w:rsidRDefault="0062516C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924E1F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 w:rsidRPr="005F47E8">
        <w:rPr>
          <w:noProof/>
          <w:lang w:eastAsia="ru-RU"/>
        </w:rPr>
        <w:pict>
          <v:rect id="_x0000_s1075" style="position:absolute;left:0;text-align:left;margin-left:94.65pt;margin-top:9.6pt;width:327pt;height:40.5pt;z-index:251706368">
            <v:textbox style="mso-next-textbox:#_x0000_s1075">
              <w:txbxContent>
                <w:p w:rsidR="002F6E7A" w:rsidRPr="00E629B1" w:rsidRDefault="002F6E7A" w:rsidP="00B36C3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629B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Содержание сенсорного воспитания</w:t>
                  </w:r>
                </w:p>
              </w:txbxContent>
            </v:textbox>
          </v:rect>
        </w:pict>
      </w:r>
    </w:p>
    <w:p w:rsidR="00B36C3D" w:rsidRDefault="00B36C3D" w:rsidP="00B36C3D">
      <w:pPr>
        <w:framePr w:wrap="around" w:vAnchor="page" w:hAnchor="page" w:x="3939" w:y="3678"/>
        <w:rPr>
          <w:sz w:val="0"/>
          <w:szCs w:val="0"/>
        </w:rPr>
      </w:pP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5F47E8" w:rsidP="0082609E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81" type="#_x0000_t32" style="position:absolute;left:0;text-align:left;margin-left:258.4pt;margin-top:8.15pt;width:0;height:13.7pt;z-index:251712512" o:connectortype="straight">
            <v:stroke endarrow="block"/>
          </v:shape>
        </w:pict>
      </w:r>
    </w:p>
    <w:p w:rsidR="00B36C3D" w:rsidRDefault="005F47E8" w:rsidP="0082609E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86" type="#_x0000_t32" style="position:absolute;left:0;text-align:left;margin-left:449.35pt;margin-top:7.2pt;width:0;height:18.2pt;z-index:2517176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5" type="#_x0000_t32" style="position:absolute;left:0;text-align:left;margin-left:347.3pt;margin-top:7.2pt;width:0;height:18.2pt;z-index:251716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32" style="position:absolute;left:0;text-align:left;margin-left:197.45pt;margin-top:7.2pt;width:0;height:18.2pt;z-index:2517155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76.35pt;margin-top:7.2pt;width:0;height:18.2pt;z-index:251714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76.35pt;margin-top:7.2pt;width:373pt;height:0;z-index:251713536" o:connectortype="straight"/>
        </w:pict>
      </w:r>
    </w:p>
    <w:p w:rsidR="00B36C3D" w:rsidRDefault="005F47E8" w:rsidP="0082609E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80" style="position:absolute;left:0;text-align:left;margin-left:428.25pt;margin-top:10.75pt;width:56.55pt;height:229.5pt;z-index:251711488">
            <v:textbox style="layout-flow:vertical;mso-layout-flow-alt:bottom-to-top;mso-next-textbox:#_x0000_s1080">
              <w:txbxContent>
                <w:p w:rsidR="002F6E7A" w:rsidRPr="00D2046B" w:rsidRDefault="002F6E7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 обонятельных и вкус</w:t>
                  </w: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</w:t>
                  </w: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вых ощущений</w:t>
                  </w:r>
                </w:p>
              </w:txbxContent>
            </v:textbox>
          </v:rect>
        </w:pict>
      </w:r>
      <w:r w:rsidRPr="005F47E8"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78" style="position:absolute;left:0;text-align:left;margin-left:302.15pt;margin-top:10.75pt;width:79.95pt;height:229.5pt;z-index:251709440">
            <v:textbox style="layout-flow:vertical;mso-layout-flow-alt:bottom-to-top;mso-next-textbox:#_x0000_s1078">
              <w:txbxContent>
                <w:p w:rsidR="002F6E7A" w:rsidRPr="00233777" w:rsidRDefault="002F6E7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 слуховой чувствител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ь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ности, умение слушать и разл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чать звуки в окружающей обст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новке, развитие речевого слуха</w:t>
                  </w:r>
                </w:p>
              </w:txbxContent>
            </v:textbox>
          </v:rect>
        </w:pict>
      </w:r>
      <w:r w:rsidRPr="005F47E8"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77" style="position:absolute;left:0;text-align:left;margin-left:131.7pt;margin-top:10.75pt;width:134.5pt;height:229.5pt;z-index:251708416">
            <v:textbox style="layout-flow:vertical;mso-layout-flow-alt:bottom-to-top;mso-next-textbox:#_x0000_s1077">
              <w:txbxContent>
                <w:p w:rsidR="002F6E7A" w:rsidRPr="00233777" w:rsidRDefault="002F6E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 тактильной чувств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</w:t>
                  </w:r>
                  <w:r w:rsidRPr="0023377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тельности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умение различать на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ощуп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качество предметов и пр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вильно их называть (дети оперир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ют такими понятиями, как гладкий, мягкий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пушистый, твёрдый и т.п.)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left:0;text-align:left;margin-left:13.75pt;margin-top:10.75pt;width:80.9pt;height:222pt;z-index:251707392">
            <v:textbox style="layout-flow:vertical;mso-layout-flow-alt:bottom-to-top;mso-next-textbox:#_x0000_s1076">
              <w:txbxContent>
                <w:p w:rsidR="002F6E7A" w:rsidRPr="00233777" w:rsidRDefault="002F6E7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  зрительных ощущ</w:t>
                  </w: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</w:t>
                  </w:r>
                  <w:r w:rsidRPr="00D2046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ний:</w:t>
                  </w:r>
                  <w:r w:rsidRPr="00233777">
                    <w:rPr>
                      <w:rFonts w:ascii="Times New Roman" w:hAnsi="Times New Roman"/>
                      <w:sz w:val="28"/>
                      <w:szCs w:val="28"/>
                    </w:rPr>
                    <w:t xml:space="preserve">  детей учат различать  и н</w:t>
                  </w:r>
                  <w:r w:rsidRPr="00233777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233777">
                    <w:rPr>
                      <w:rFonts w:ascii="Times New Roman" w:hAnsi="Times New Roman"/>
                      <w:sz w:val="28"/>
                      <w:szCs w:val="28"/>
                    </w:rPr>
                    <w:t>зывать цвета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B36C3D" w:rsidP="0082609E">
      <w:pPr>
        <w:jc w:val="center"/>
        <w:rPr>
          <w:noProof/>
          <w:lang w:eastAsia="ru-RU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36C3D" w:rsidRDefault="00B36C3D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C11E4C" w:rsidRDefault="00A517C5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8D552F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29B1">
        <w:rPr>
          <w:rFonts w:ascii="Times New Roman" w:hAnsi="Times New Roman" w:cs="Times New Roman"/>
          <w:b/>
          <w:sz w:val="28"/>
          <w:szCs w:val="28"/>
        </w:rPr>
        <w:t>7</w:t>
      </w:r>
      <w:r w:rsidR="00106A42">
        <w:rPr>
          <w:rFonts w:ascii="Times New Roman" w:hAnsi="Times New Roman" w:cs="Times New Roman"/>
          <w:b/>
          <w:sz w:val="28"/>
          <w:szCs w:val="28"/>
        </w:rPr>
        <w:t xml:space="preserve">.2.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8D552F">
        <w:rPr>
          <w:rFonts w:ascii="Times New Roman" w:hAnsi="Times New Roman" w:cs="Times New Roman"/>
          <w:b/>
          <w:sz w:val="28"/>
          <w:szCs w:val="28"/>
        </w:rPr>
        <w:t>асть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D552F">
        <w:rPr>
          <w:rFonts w:ascii="Times New Roman" w:hAnsi="Times New Roman" w:cs="Times New Roman"/>
          <w:b/>
          <w:sz w:val="28"/>
          <w:szCs w:val="28"/>
        </w:rPr>
        <w:t xml:space="preserve"> формируемая </w:t>
      </w:r>
      <w:r w:rsidR="00E629B1">
        <w:rPr>
          <w:rFonts w:ascii="Times New Roman" w:hAnsi="Times New Roman" w:cs="Times New Roman"/>
          <w:b/>
          <w:sz w:val="28"/>
          <w:szCs w:val="28"/>
        </w:rPr>
        <w:t>Педагогическим коллективом МБДОУ №16.</w:t>
      </w:r>
    </w:p>
    <w:p w:rsidR="00E629B1" w:rsidRDefault="00E629B1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C11E4C" w:rsidRPr="00E8086A" w:rsidRDefault="00C11E4C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8086A">
        <w:rPr>
          <w:rFonts w:ascii="Times New Roman" w:hAnsi="Times New Roman" w:cs="Times New Roman"/>
          <w:sz w:val="28"/>
          <w:szCs w:val="28"/>
        </w:rPr>
        <w:t xml:space="preserve">Для  более полного формирования целостной  картины мира и расширения кругозора у детей раннего возраста,  педагогический  коллектив  использует парциальную программу  </w:t>
      </w:r>
    </w:p>
    <w:p w:rsidR="0008119D" w:rsidRPr="00E8086A" w:rsidRDefault="0008119D" w:rsidP="0008119D">
      <w:pPr>
        <w:pStyle w:val="12"/>
        <w:shd w:val="clear" w:color="auto" w:fill="auto"/>
        <w:tabs>
          <w:tab w:val="left" w:pos="0"/>
        </w:tabs>
        <w:spacing w:line="240" w:lineRule="auto"/>
        <w:ind w:left="132" w:right="280" w:firstLine="0"/>
        <w:rPr>
          <w:sz w:val="28"/>
          <w:szCs w:val="28"/>
        </w:rPr>
      </w:pPr>
      <w:r w:rsidRPr="00E8086A">
        <w:rPr>
          <w:b/>
          <w:sz w:val="28"/>
          <w:szCs w:val="28"/>
        </w:rPr>
        <w:t xml:space="preserve">Давыдова Г.Г., </w:t>
      </w:r>
      <w:proofErr w:type="spellStart"/>
      <w:r w:rsidRPr="00E8086A">
        <w:rPr>
          <w:b/>
          <w:sz w:val="28"/>
          <w:szCs w:val="28"/>
        </w:rPr>
        <w:t>Корепанова</w:t>
      </w:r>
      <w:proofErr w:type="spellEnd"/>
      <w:r w:rsidRPr="00E8086A">
        <w:rPr>
          <w:b/>
          <w:sz w:val="28"/>
          <w:szCs w:val="28"/>
        </w:rPr>
        <w:t xml:space="preserve"> М.В.</w:t>
      </w:r>
      <w:r w:rsidRPr="00E8086A">
        <w:rPr>
          <w:sz w:val="28"/>
          <w:szCs w:val="28"/>
        </w:rPr>
        <w:t xml:space="preserve"> «Познаю себя».  Программа познания ребёнком самого себя. Волгоград 1999 г.</w:t>
      </w:r>
    </w:p>
    <w:p w:rsidR="00C136FC" w:rsidRPr="00E8086A" w:rsidRDefault="00C136FC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11E4C" w:rsidRPr="00E8086A" w:rsidRDefault="00C136FC" w:rsidP="00A517C5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E8086A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E8086A">
        <w:rPr>
          <w:rFonts w:ascii="Times New Roman" w:hAnsi="Times New Roman" w:cs="Times New Roman"/>
          <w:sz w:val="28"/>
          <w:szCs w:val="28"/>
        </w:rPr>
        <w:t>програмы</w:t>
      </w:r>
      <w:proofErr w:type="spellEnd"/>
      <w:r w:rsidRPr="00E8086A">
        <w:rPr>
          <w:rFonts w:ascii="Times New Roman" w:hAnsi="Times New Roman" w:cs="Times New Roman"/>
          <w:sz w:val="28"/>
          <w:szCs w:val="28"/>
        </w:rPr>
        <w:t>:</w:t>
      </w:r>
    </w:p>
    <w:p w:rsidR="007715F9" w:rsidRDefault="007715F9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88" style="position:absolute;left:0;text-align:left;margin-left:106.65pt;margin-top:2.2pt;width:327pt;height:40.5pt;z-index:251718656">
            <v:textbox style="mso-next-textbox:#_x0000_s1088">
              <w:txbxContent>
                <w:p w:rsidR="002F6E7A" w:rsidRPr="00B36C3D" w:rsidRDefault="002F6E7A" w:rsidP="00C11E4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Познание ребёнком физического «Я»</w:t>
                  </w:r>
                </w:p>
              </w:txbxContent>
            </v:textbox>
          </v:rect>
        </w:pict>
      </w: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A517C5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92" type="#_x0000_t32" style="position:absolute;left:0;text-align:left;margin-left:266.2pt;margin-top:4.75pt;width:0;height:16.2pt;z-index:251722752" o:connectortype="straight">
            <v:stroke endarrow="block"/>
          </v:shape>
        </w:pict>
      </w:r>
    </w:p>
    <w:p w:rsidR="00A517C5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90" type="#_x0000_t32" style="position:absolute;left:0;text-align:left;margin-left:126.85pt;margin-top:9.25pt;width:0;height:13.1pt;z-index:251720704" o:connectortype="straight">
            <v:stroke endarrow="block"/>
          </v:shape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91" type="#_x0000_t32" style="position:absolute;left:0;text-align:left;margin-left:421.65pt;margin-top:9.25pt;width:0;height:14.05pt;z-index:251721728" o:connectortype="straight">
            <v:stroke endarrow="block"/>
          </v:shape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89" type="#_x0000_t32" style="position:absolute;left:0;text-align:left;margin-left:126.85pt;margin-top:9.25pt;width:294.8pt;height:0;z-index:251719680" o:connectortype="straight"/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shape id="_x0000_s1096" type="#_x0000_t32" style="position:absolute;left:0;text-align:left;margin-left:258.4pt;margin-top:9.25pt;width:0;height:19.65pt;z-index:251726848" o:connectortype="straight">
            <v:stroke endarrow="block"/>
          </v:shape>
        </w:pict>
      </w:r>
    </w:p>
    <w:p w:rsidR="00A517C5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 w:rsidRPr="005F47E8"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095" style="position:absolute;left:0;text-align:left;margin-left:382.1pt;margin-top:10.65pt;width:80.9pt;height:222pt;z-index:251725824">
            <v:textbox style="layout-flow:vertical;mso-layout-flow-alt:bottom-to-top;mso-next-textbox:#_x0000_s1095">
              <w:txbxContent>
                <w:p w:rsidR="002F6E7A" w:rsidRPr="00233777" w:rsidRDefault="002F6E7A" w:rsidP="00C136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136F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«Мир вокруг меня»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природа, социальное окружение место ж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тельства ребёнка»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2"/>
          <w:szCs w:val="22"/>
          <w:lang w:eastAsia="ru-RU"/>
        </w:rPr>
        <w:pict>
          <v:rect id="_x0000_s1093" style="position:absolute;left:0;text-align:left;margin-left:88.95pt;margin-top:10.65pt;width:80.9pt;height:222pt;z-index:251723776">
            <v:textbox style="layout-flow:vertical;mso-layout-flow-alt:bottom-to-top;mso-next-textbox:#_x0000_s1093">
              <w:txbxContent>
                <w:p w:rsidR="002F6E7A" w:rsidRPr="00233777" w:rsidRDefault="002F6E7A" w:rsidP="00C136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136F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«Я»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внешний, внутренний и п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веденческий облик ребёнка.</w:t>
                  </w:r>
                </w:p>
              </w:txbxContent>
            </v:textbox>
          </v:rect>
        </w:pict>
      </w:r>
    </w:p>
    <w:p w:rsidR="00A517C5" w:rsidRDefault="005F47E8" w:rsidP="0082609E">
      <w:pPr>
        <w:jc w:val="center"/>
        <w:rPr>
          <w:rFonts w:ascii="Times New Roman" w:eastAsia="Calibri" w:hAnsi="Times New Roman"/>
          <w:sz w:val="22"/>
          <w:szCs w:val="22"/>
        </w:rPr>
      </w:pPr>
      <w:r w:rsidRPr="005F47E8">
        <w:rPr>
          <w:rFonts w:ascii="Times New Roman" w:eastAsia="Calibri" w:hAnsi="Times New Roman"/>
          <w:noProof/>
          <w:sz w:val="32"/>
          <w:szCs w:val="32"/>
          <w:lang w:eastAsia="ru-RU"/>
        </w:rPr>
        <w:pict>
          <v:rect id="_x0000_s1094" style="position:absolute;left:0;text-align:left;margin-left:221.25pt;margin-top:3.6pt;width:80.9pt;height:222pt;z-index:251724800">
            <v:textbox style="layout-flow:vertical;mso-layout-flow-alt:bottom-to-top;mso-next-textbox:#_x0000_s1094">
              <w:txbxContent>
                <w:p w:rsidR="002F6E7A" w:rsidRPr="00233777" w:rsidRDefault="002F6E7A" w:rsidP="00C136F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136F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«Моя семья»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близкие родстве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ники ребёнка, их имена фамилии внешний облик.</w:t>
                  </w:r>
                </w:p>
              </w:txbxContent>
            </v:textbox>
          </v:rect>
        </w:pict>
      </w:r>
    </w:p>
    <w:p w:rsidR="00A517C5" w:rsidRDefault="00A517C5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7715F9" w:rsidRPr="0082609E" w:rsidRDefault="007715F9" w:rsidP="0082609E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F5652D" w:rsidRDefault="00F5652D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A517C5" w:rsidRDefault="00A517C5" w:rsidP="00A34D6C">
      <w:pPr>
        <w:jc w:val="center"/>
        <w:rPr>
          <w:rFonts w:ascii="Times New Roman" w:eastAsia="Calibri" w:hAnsi="Times New Roman"/>
          <w:sz w:val="32"/>
          <w:szCs w:val="32"/>
        </w:rPr>
      </w:pPr>
    </w:p>
    <w:p w:rsidR="00A517C5" w:rsidRDefault="00A517C5" w:rsidP="00A34D6C">
      <w:pPr>
        <w:jc w:val="center"/>
        <w:rPr>
          <w:rFonts w:ascii="Times New Roman" w:eastAsia="Calibri" w:hAnsi="Times New Roman"/>
          <w:sz w:val="32"/>
          <w:szCs w:val="32"/>
        </w:rPr>
      </w:pPr>
    </w:p>
    <w:p w:rsidR="00A517C5" w:rsidRDefault="00A517C5" w:rsidP="00A34D6C">
      <w:pPr>
        <w:jc w:val="center"/>
        <w:rPr>
          <w:rFonts w:ascii="Times New Roman" w:eastAsia="Calibri" w:hAnsi="Times New Roman"/>
          <w:sz w:val="32"/>
          <w:szCs w:val="32"/>
        </w:rPr>
      </w:pPr>
    </w:p>
    <w:p w:rsidR="00A517C5" w:rsidRDefault="00A517C5" w:rsidP="00A34D6C">
      <w:pPr>
        <w:jc w:val="center"/>
        <w:rPr>
          <w:rFonts w:ascii="Times New Roman" w:eastAsia="Calibri" w:hAnsi="Times New Roman"/>
          <w:sz w:val="32"/>
          <w:szCs w:val="3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  <w:sectPr w:rsidR="00AB7296" w:rsidSect="00961C5E">
          <w:pgSz w:w="11909" w:h="16834"/>
          <w:pgMar w:top="567" w:right="567" w:bottom="1134" w:left="567" w:header="709" w:footer="709" w:gutter="0"/>
          <w:cols w:space="708"/>
          <w:titlePg/>
          <w:docGrid w:linePitch="360"/>
        </w:sectPr>
      </w:pPr>
    </w:p>
    <w:p w:rsidR="00AB7296" w:rsidRPr="00106A42" w:rsidRDefault="00AB7296" w:rsidP="007D7ADF">
      <w:pPr>
        <w:pStyle w:val="aa"/>
        <w:numPr>
          <w:ilvl w:val="1"/>
          <w:numId w:val="53"/>
        </w:numPr>
        <w:jc w:val="center"/>
        <w:rPr>
          <w:rFonts w:ascii="Times New Roman" w:eastAsia="Calibri" w:hAnsi="Times New Roman"/>
          <w:b/>
          <w:sz w:val="32"/>
          <w:szCs w:val="32"/>
        </w:rPr>
      </w:pPr>
      <w:r w:rsidRPr="00106A42">
        <w:rPr>
          <w:rFonts w:ascii="Times New Roman" w:eastAsia="Calibri" w:hAnsi="Times New Roman"/>
          <w:b/>
          <w:sz w:val="32"/>
          <w:szCs w:val="32"/>
        </w:rPr>
        <w:lastRenderedPageBreak/>
        <w:t>Художественно – эстетическое развитие.</w:t>
      </w:r>
    </w:p>
    <w:p w:rsidR="0017041B" w:rsidRPr="0017041B" w:rsidRDefault="0017041B" w:rsidP="0017041B">
      <w:pPr>
        <w:pStyle w:val="af7"/>
        <w:ind w:left="284" w:right="40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 области художественно-эстетического развития основными </w:t>
      </w:r>
      <w:r w:rsidRPr="0017041B">
        <w:rPr>
          <w:rStyle w:val="afa"/>
          <w:rFonts w:eastAsiaTheme="majorEastAsia"/>
          <w:color w:val="000000"/>
          <w:sz w:val="28"/>
          <w:szCs w:val="28"/>
        </w:rPr>
        <w:t>задачами образовательной деятельности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являются создание условий </w:t>
      </w:r>
      <w:proofErr w:type="gramStart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для</w:t>
      </w:r>
      <w:proofErr w:type="gramEnd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развития у детей эстетического отношения к окружающему миру;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приобщения к изобразительным видам деятельности;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приобщения к музыкальной культуре;</w:t>
      </w:r>
    </w:p>
    <w:p w:rsidR="0017041B" w:rsidRPr="0017041B" w:rsidRDefault="0017041B" w:rsidP="007D7ADF">
      <w:pPr>
        <w:pStyle w:val="af7"/>
        <w:widowControl w:val="0"/>
        <w:numPr>
          <w:ilvl w:val="0"/>
          <w:numId w:val="55"/>
        </w:numPr>
        <w:tabs>
          <w:tab w:val="left" w:pos="767"/>
        </w:tabs>
        <w:spacing w:after="0" w:line="413" w:lineRule="exac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приобщения к театрализованной деятельности.</w:t>
      </w:r>
    </w:p>
    <w:p w:rsidR="0017041B" w:rsidRPr="0017041B" w:rsidRDefault="0017041B" w:rsidP="0017041B">
      <w:pPr>
        <w:pStyle w:val="34"/>
        <w:shd w:val="clear" w:color="auto" w:fill="auto"/>
        <w:ind w:left="284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развития у детей эстетического отношения к окружающему миру</w:t>
      </w:r>
    </w:p>
    <w:p w:rsidR="0017041B" w:rsidRPr="0017041B" w:rsidRDefault="0017041B" w:rsidP="0017041B">
      <w:pPr>
        <w:pStyle w:val="af7"/>
        <w:ind w:left="284" w:right="40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Взрослые привлекают внимание детей к красивым вещам, красоте природы, произведениям искусства, вовлекают их в процесс </w:t>
      </w:r>
      <w:proofErr w:type="gramStart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сопереживания</w:t>
      </w:r>
      <w:proofErr w:type="gramEnd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 по поводу воспринятого, поддерживают выражение эстетических переживаний ребенка.</w:t>
      </w:r>
    </w:p>
    <w:p w:rsidR="0017041B" w:rsidRPr="0017041B" w:rsidRDefault="0017041B" w:rsidP="0017041B">
      <w:pPr>
        <w:pStyle w:val="34"/>
        <w:shd w:val="clear" w:color="auto" w:fill="auto"/>
        <w:ind w:left="284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приобщения к изобразительным видам деятельности</w:t>
      </w:r>
    </w:p>
    <w:p w:rsidR="0017041B" w:rsidRPr="0017041B" w:rsidRDefault="0017041B" w:rsidP="0017041B">
      <w:pPr>
        <w:pStyle w:val="af7"/>
        <w:ind w:left="284" w:right="40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предоставляют детям широкие возможности для экспериментирования с материалами - красками, каранд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шами, мелками, пластилином, глиной, бумагой и др.; знакомят с разнообразными простыми приемами изобразительной деятельности; поощряют воображение и творчество детей.</w:t>
      </w:r>
    </w:p>
    <w:p w:rsidR="0017041B" w:rsidRPr="0017041B" w:rsidRDefault="0017041B" w:rsidP="0017041B">
      <w:pPr>
        <w:pStyle w:val="34"/>
        <w:shd w:val="clear" w:color="auto" w:fill="auto"/>
        <w:ind w:left="284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приобщения к музыкальной культуре</w:t>
      </w:r>
    </w:p>
    <w:p w:rsidR="0017041B" w:rsidRPr="0017041B" w:rsidRDefault="0017041B" w:rsidP="0017041B">
      <w:pPr>
        <w:pStyle w:val="af7"/>
        <w:ind w:left="284" w:right="40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создают в Организации и в групповых помещениях музыкальную среду, органично включая музыку в п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вседневную жизнь. Предоставляют детям возможность прослушивать фрагменты музыкальных произведений, звучание различных, в том числе детских музыкальных инструментов, экспериментировать с инструментами и звучащими предм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тами. Поют вместе с детьми песни, побуждают ритмично двигаться под музыку; поощряют проявления эмоционального отклика ребенка на музыку.</w:t>
      </w:r>
    </w:p>
    <w:p w:rsidR="0017041B" w:rsidRPr="0017041B" w:rsidRDefault="0017041B" w:rsidP="0017041B">
      <w:pPr>
        <w:pStyle w:val="34"/>
        <w:shd w:val="clear" w:color="auto" w:fill="auto"/>
        <w:ind w:left="284"/>
        <w:rPr>
          <w:rFonts w:ascii="Times New Roman" w:hAnsi="Times New Roman" w:cs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 сфере приобщения детей к театрализованной деятельности</w:t>
      </w:r>
    </w:p>
    <w:p w:rsidR="0017041B" w:rsidRPr="0017041B" w:rsidRDefault="0017041B" w:rsidP="0017041B">
      <w:pPr>
        <w:pStyle w:val="af7"/>
        <w:spacing w:line="240" w:lineRule="auto"/>
        <w:ind w:left="284" w:firstLine="56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Взрослые знакомят детей с театрализованными действиями в ходе разнообразных игр,</w:t>
      </w:r>
    </w:p>
    <w:p w:rsidR="0017041B" w:rsidRPr="0017041B" w:rsidRDefault="0017041B" w:rsidP="0017041B">
      <w:pPr>
        <w:pStyle w:val="af7"/>
        <w:spacing w:after="518" w:line="240" w:lineRule="auto"/>
        <w:ind w:left="284" w:right="40"/>
        <w:rPr>
          <w:rFonts w:ascii="Times New Roman" w:hAnsi="Times New Roman"/>
          <w:sz w:val="28"/>
          <w:szCs w:val="28"/>
        </w:rPr>
      </w:pPr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 xml:space="preserve">инсценируют знакомые детям сказки, стихи, организуют просмотры театрализованных представлений. Побуждают детей принимать посильное участие в инсценировках, беседуют с ними по поводу </w:t>
      </w:r>
      <w:proofErr w:type="gramStart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увиденного</w:t>
      </w:r>
      <w:proofErr w:type="gramEnd"/>
      <w:r w:rsidRPr="0017041B">
        <w:rPr>
          <w:rStyle w:val="33"/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17041B" w:rsidRDefault="0017041B" w:rsidP="0017041B">
      <w:pPr>
        <w:pStyle w:val="14"/>
        <w:keepNext/>
        <w:keepLines/>
        <w:shd w:val="clear" w:color="auto" w:fill="auto"/>
        <w:spacing w:after="0" w:line="240" w:lineRule="auto"/>
        <w:ind w:left="1222" w:firstLine="0"/>
        <w:rPr>
          <w:rFonts w:ascii="Times New Roman" w:hAnsi="Times New Roman" w:cs="Times New Roman"/>
          <w:b/>
          <w:sz w:val="28"/>
          <w:szCs w:val="28"/>
        </w:rPr>
      </w:pPr>
    </w:p>
    <w:p w:rsidR="0016428E" w:rsidRDefault="0016428E" w:rsidP="007D7ADF">
      <w:pPr>
        <w:pStyle w:val="14"/>
        <w:keepNext/>
        <w:keepLines/>
        <w:numPr>
          <w:ilvl w:val="2"/>
          <w:numId w:val="53"/>
        </w:numPr>
        <w:shd w:val="clear" w:color="auto" w:fill="auto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086A">
        <w:rPr>
          <w:rFonts w:ascii="Times New Roman" w:hAnsi="Times New Roman" w:cs="Times New Roman"/>
          <w:b/>
          <w:sz w:val="28"/>
          <w:szCs w:val="28"/>
        </w:rPr>
        <w:t xml:space="preserve">Обязательная часть. </w:t>
      </w:r>
    </w:p>
    <w:p w:rsidR="0017041B" w:rsidRPr="00E8086A" w:rsidRDefault="0017041B" w:rsidP="0017041B">
      <w:pPr>
        <w:pStyle w:val="14"/>
        <w:keepNext/>
        <w:keepLines/>
        <w:shd w:val="clear" w:color="auto" w:fill="auto"/>
        <w:spacing w:after="0" w:line="240" w:lineRule="auto"/>
        <w:ind w:left="1222" w:firstLine="0"/>
        <w:rPr>
          <w:rFonts w:ascii="Times New Roman" w:hAnsi="Times New Roman" w:cs="Times New Roman"/>
          <w:b/>
          <w:sz w:val="28"/>
          <w:szCs w:val="28"/>
        </w:rPr>
      </w:pPr>
    </w:p>
    <w:p w:rsidR="0016428E" w:rsidRPr="00AB7296" w:rsidRDefault="0016428E" w:rsidP="00AB7296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tbl>
      <w:tblPr>
        <w:tblStyle w:val="af3"/>
        <w:tblW w:w="0" w:type="auto"/>
        <w:tblLook w:val="04A0"/>
      </w:tblPr>
      <w:tblGrid>
        <w:gridCol w:w="3794"/>
        <w:gridCol w:w="4111"/>
        <w:gridCol w:w="3606"/>
        <w:gridCol w:w="3838"/>
      </w:tblGrid>
      <w:tr w:rsidR="00C136FC" w:rsidTr="00F20A0E">
        <w:tc>
          <w:tcPr>
            <w:tcW w:w="15349" w:type="dxa"/>
            <w:gridSpan w:val="4"/>
          </w:tcPr>
          <w:p w:rsidR="000B0B3F" w:rsidRDefault="000B0B3F" w:rsidP="00C136FC">
            <w:pPr>
              <w:jc w:val="center"/>
              <w:rPr>
                <w:sz w:val="28"/>
                <w:szCs w:val="28"/>
              </w:rPr>
            </w:pPr>
          </w:p>
          <w:p w:rsidR="00C136FC" w:rsidRPr="00E8086A" w:rsidRDefault="00C136FC" w:rsidP="00C136FC">
            <w:pPr>
              <w:jc w:val="center"/>
              <w:rPr>
                <w:b/>
                <w:sz w:val="28"/>
                <w:szCs w:val="28"/>
              </w:rPr>
            </w:pPr>
            <w:r w:rsidRPr="00E8086A">
              <w:rPr>
                <w:b/>
                <w:sz w:val="28"/>
                <w:szCs w:val="28"/>
              </w:rPr>
              <w:t>Основные направления рабо</w:t>
            </w:r>
            <w:r w:rsidR="000B0B3F" w:rsidRPr="00E8086A">
              <w:rPr>
                <w:b/>
                <w:sz w:val="28"/>
                <w:szCs w:val="28"/>
              </w:rPr>
              <w:t>ты по художественно – эстетическому развитию</w:t>
            </w:r>
            <w:r w:rsidRPr="00E8086A">
              <w:rPr>
                <w:b/>
                <w:sz w:val="28"/>
                <w:szCs w:val="28"/>
              </w:rPr>
              <w:t xml:space="preserve"> детей в ДОУ</w:t>
            </w:r>
          </w:p>
          <w:p w:rsidR="000B0B3F" w:rsidRDefault="000B0B3F" w:rsidP="00C136FC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C136FC" w:rsidTr="0016428E">
        <w:tc>
          <w:tcPr>
            <w:tcW w:w="3794" w:type="dxa"/>
          </w:tcPr>
          <w:p w:rsidR="0016428E" w:rsidRPr="00E8086A" w:rsidRDefault="0016428E" w:rsidP="0082609E">
            <w:pPr>
              <w:rPr>
                <w:rFonts w:eastAsia="Calibri"/>
                <w:b/>
                <w:sz w:val="28"/>
                <w:szCs w:val="28"/>
              </w:rPr>
            </w:pPr>
          </w:p>
          <w:p w:rsidR="00C136FC" w:rsidRPr="00E8086A" w:rsidRDefault="000B0B3F" w:rsidP="0082609E">
            <w:pPr>
              <w:rPr>
                <w:rFonts w:eastAsia="Calibri"/>
                <w:b/>
                <w:sz w:val="28"/>
                <w:szCs w:val="28"/>
              </w:rPr>
            </w:pPr>
            <w:r w:rsidRPr="00E8086A">
              <w:rPr>
                <w:rFonts w:eastAsia="Calibri"/>
                <w:b/>
                <w:sz w:val="28"/>
                <w:szCs w:val="28"/>
              </w:rPr>
              <w:t>Знакомство с искусством</w:t>
            </w:r>
          </w:p>
          <w:p w:rsidR="0016428E" w:rsidRPr="00E8086A" w:rsidRDefault="0016428E" w:rsidP="0082609E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16428E" w:rsidRPr="00E8086A" w:rsidRDefault="0016428E" w:rsidP="0082609E">
            <w:pPr>
              <w:rPr>
                <w:rFonts w:eastAsia="Calibri"/>
                <w:b/>
                <w:sz w:val="28"/>
                <w:szCs w:val="28"/>
              </w:rPr>
            </w:pPr>
          </w:p>
          <w:p w:rsidR="00C136FC" w:rsidRPr="00E8086A" w:rsidRDefault="000B0B3F" w:rsidP="0082609E">
            <w:pPr>
              <w:rPr>
                <w:rFonts w:eastAsia="Calibri"/>
                <w:b/>
                <w:sz w:val="28"/>
                <w:szCs w:val="28"/>
              </w:rPr>
            </w:pPr>
            <w:r w:rsidRPr="00E8086A">
              <w:rPr>
                <w:rFonts w:eastAsia="Calibri"/>
                <w:b/>
                <w:sz w:val="28"/>
                <w:szCs w:val="28"/>
              </w:rPr>
              <w:t>Изобразительная деятел</w:t>
            </w:r>
            <w:r w:rsidRPr="00E8086A">
              <w:rPr>
                <w:rFonts w:eastAsia="Calibri"/>
                <w:b/>
                <w:sz w:val="28"/>
                <w:szCs w:val="28"/>
              </w:rPr>
              <w:t>ь</w:t>
            </w:r>
            <w:r w:rsidRPr="00E8086A">
              <w:rPr>
                <w:rFonts w:eastAsia="Calibri"/>
                <w:b/>
                <w:sz w:val="28"/>
                <w:szCs w:val="28"/>
              </w:rPr>
              <w:t>ность</w:t>
            </w:r>
          </w:p>
        </w:tc>
        <w:tc>
          <w:tcPr>
            <w:tcW w:w="3606" w:type="dxa"/>
          </w:tcPr>
          <w:p w:rsidR="0016428E" w:rsidRPr="00E8086A" w:rsidRDefault="0016428E" w:rsidP="0082609E">
            <w:pPr>
              <w:rPr>
                <w:rFonts w:eastAsia="Calibri"/>
                <w:b/>
                <w:sz w:val="28"/>
                <w:szCs w:val="28"/>
              </w:rPr>
            </w:pPr>
          </w:p>
          <w:p w:rsidR="00C136FC" w:rsidRPr="00E8086A" w:rsidRDefault="000B0B3F" w:rsidP="0082609E">
            <w:pPr>
              <w:rPr>
                <w:rFonts w:eastAsia="Calibri"/>
                <w:b/>
                <w:sz w:val="28"/>
                <w:szCs w:val="28"/>
              </w:rPr>
            </w:pPr>
            <w:r w:rsidRPr="00E8086A">
              <w:rPr>
                <w:rFonts w:eastAsia="Calibri"/>
                <w:b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3838" w:type="dxa"/>
          </w:tcPr>
          <w:p w:rsidR="0016428E" w:rsidRPr="00E8086A" w:rsidRDefault="0016428E" w:rsidP="0082609E">
            <w:pPr>
              <w:rPr>
                <w:rFonts w:eastAsia="Calibri"/>
                <w:b/>
                <w:sz w:val="28"/>
                <w:szCs w:val="28"/>
              </w:rPr>
            </w:pPr>
          </w:p>
          <w:p w:rsidR="00C136FC" w:rsidRPr="00E8086A" w:rsidRDefault="000B0B3F" w:rsidP="0082609E">
            <w:pPr>
              <w:rPr>
                <w:rFonts w:eastAsia="Calibri"/>
                <w:b/>
                <w:sz w:val="28"/>
                <w:szCs w:val="28"/>
              </w:rPr>
            </w:pPr>
            <w:r w:rsidRPr="00E8086A">
              <w:rPr>
                <w:rFonts w:eastAsia="Calibri"/>
                <w:b/>
                <w:sz w:val="28"/>
                <w:szCs w:val="28"/>
              </w:rPr>
              <w:t>Муз</w:t>
            </w:r>
            <w:r w:rsidR="0016428E" w:rsidRPr="00E8086A">
              <w:rPr>
                <w:rFonts w:eastAsia="Calibri"/>
                <w:b/>
                <w:sz w:val="28"/>
                <w:szCs w:val="28"/>
              </w:rPr>
              <w:t>ыкальное воспитание</w:t>
            </w:r>
          </w:p>
        </w:tc>
      </w:tr>
      <w:tr w:rsidR="00F20A0E" w:rsidTr="00390596">
        <w:trPr>
          <w:trHeight w:val="2116"/>
        </w:trPr>
        <w:tc>
          <w:tcPr>
            <w:tcW w:w="15349" w:type="dxa"/>
            <w:gridSpan w:val="4"/>
          </w:tcPr>
          <w:p w:rsidR="00F20A0E" w:rsidRDefault="00F20A0E" w:rsidP="0082609E">
            <w:pPr>
              <w:rPr>
                <w:rFonts w:eastAsia="Calibri"/>
                <w:sz w:val="28"/>
                <w:szCs w:val="28"/>
              </w:rPr>
            </w:pPr>
          </w:p>
          <w:p w:rsidR="00390596" w:rsidRPr="00A517C5" w:rsidRDefault="00390596" w:rsidP="00390596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Задачи:</w:t>
            </w:r>
          </w:p>
          <w:p w:rsidR="00390596" w:rsidRDefault="003905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элементарные начала эстетического отношения к миру.</w:t>
            </w:r>
          </w:p>
          <w:p w:rsidR="00390596" w:rsidRPr="00427A45" w:rsidRDefault="003905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8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продуктивной деятельности детей.</w:t>
            </w:r>
          </w:p>
          <w:p w:rsidR="00390596" w:rsidRPr="00427A45" w:rsidRDefault="003905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490"/>
              </w:tabs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427A45">
              <w:rPr>
                <w:sz w:val="28"/>
                <w:szCs w:val="28"/>
              </w:rPr>
              <w:t>Развивать художественные способности ребенка (музыкальные, литера</w:t>
            </w:r>
            <w:r w:rsidRPr="00427A45">
              <w:rPr>
                <w:sz w:val="28"/>
                <w:szCs w:val="28"/>
              </w:rPr>
              <w:softHyphen/>
              <w:t>турные, изобразительные).</w:t>
            </w:r>
          </w:p>
          <w:p w:rsidR="00390596" w:rsidRPr="00390596" w:rsidRDefault="00390596" w:rsidP="007D7ADF">
            <w:pPr>
              <w:pStyle w:val="12"/>
              <w:numPr>
                <w:ilvl w:val="0"/>
                <w:numId w:val="9"/>
              </w:numPr>
              <w:shd w:val="clear" w:color="auto" w:fill="auto"/>
              <w:tabs>
                <w:tab w:val="left" w:pos="0"/>
                <w:tab w:val="left" w:pos="303"/>
              </w:tabs>
              <w:spacing w:line="240" w:lineRule="auto"/>
              <w:ind w:firstLine="567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390596">
              <w:rPr>
                <w:sz w:val="28"/>
                <w:szCs w:val="28"/>
              </w:rPr>
              <w:t>Развивать детское творчество в различных видах детской деятельности.</w:t>
            </w:r>
          </w:p>
          <w:p w:rsidR="00F20A0E" w:rsidRPr="0016428E" w:rsidRDefault="005F47E8" w:rsidP="0082609E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en-US"/>
              </w:rPr>
              <w:pict>
                <v:shape id="_x0000_s1099" type="#_x0000_t32" style="position:absolute;left:0;text-align:left;margin-left:369.05pt;margin-top:15.5pt;width:0;height:123.45pt;z-index:251728896" o:connectortype="straight">
                  <v:stroke endarrow="block"/>
                </v:shape>
              </w:pict>
            </w:r>
          </w:p>
        </w:tc>
      </w:tr>
    </w:tbl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03" style="position:absolute;left:0;text-align:left;margin-left:108.2pt;margin-top:1.35pt;width:550.75pt;height:27.15pt;z-index:251732992">
            <v:textbox style="mso-next-textbox:#_x0000_s1103">
              <w:txbxContent>
                <w:p w:rsidR="002F6E7A" w:rsidRPr="00390596" w:rsidRDefault="002F6E7A" w:rsidP="0039059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0596">
                    <w:rPr>
                      <w:rFonts w:ascii="Times New Roman" w:hAnsi="Times New Roman"/>
                      <w:sz w:val="28"/>
                      <w:szCs w:val="28"/>
                    </w:rPr>
                    <w:t>К концу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дети могут</w:t>
                  </w:r>
                  <w:r w:rsidRPr="00390596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07" type="#_x0000_t32" style="position:absolute;left:0;text-align:left;margin-left:361.55pt;margin-top:12.7pt;width:0;height:16.85pt;z-index:251736064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06" type="#_x0000_t32" style="position:absolute;left:0;text-align:left;margin-left:159.6pt;margin-top:12.7pt;width:0;height:16.85pt;z-index:251735040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05" type="#_x0000_t32" style="position:absolute;left:0;text-align:left;margin-left:159.6pt;margin-top:12.7pt;width:450.7pt;height:.95pt;flip:y;z-index:251734016" o:connectortype="straight"/>
        </w:pict>
      </w:r>
    </w:p>
    <w:p w:rsidR="00AB7296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09" type="#_x0000_t32" style="position:absolute;left:0;text-align:left;margin-left:610.3pt;margin-top:.25pt;width:0;height:15.9pt;z-index:251737088" o:connectortype="straight">
            <v:stroke endarrow="block"/>
          </v:shape>
        </w:pict>
      </w:r>
    </w:p>
    <w:p w:rsidR="00AB7296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02" style="position:absolute;left:0;text-align:left;margin-left:529.9pt;margin-top:2.7pt;width:167.05pt;height:406.9pt;z-index:251731968">
            <v:textbox style="mso-next-textbox:#_x0000_s1102">
              <w:txbxContent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2"/>
                    </w:numPr>
                    <w:shd w:val="clear" w:color="auto" w:fill="FFFFFF"/>
                    <w:tabs>
                      <w:tab w:val="left" w:pos="1075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Узнавать знакомые м</w:t>
                  </w:r>
                  <w:r w:rsidRPr="00F073B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е</w:t>
                  </w:r>
                  <w:r w:rsidRPr="00F073B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лодии и различать выс</w:t>
                  </w:r>
                  <w:r w:rsidRPr="00F073B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ту звуков (высокий — низкий).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2"/>
                    </w:numPr>
                    <w:shd w:val="clear" w:color="auto" w:fill="FFFFFF"/>
                    <w:tabs>
                      <w:tab w:val="left" w:pos="1075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Вместе с воспитателем подпевать в песне муз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кальные фразы.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2"/>
                    </w:numPr>
                    <w:shd w:val="clear" w:color="auto" w:fill="FFFFFF"/>
                    <w:tabs>
                      <w:tab w:val="left" w:pos="1075"/>
                    </w:tabs>
                    <w:autoSpaceDE w:val="0"/>
                    <w:autoSpaceDN w:val="0"/>
                    <w:adjustRightInd w:val="0"/>
                    <w:ind w:right="387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Двигаться в соо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ветствии с характ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ром музыки, нач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нать движение с пе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выми звуками муз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ки.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2"/>
                    </w:numPr>
                    <w:shd w:val="clear" w:color="auto" w:fill="FFFFFF"/>
                    <w:tabs>
                      <w:tab w:val="left" w:pos="1075"/>
                    </w:tabs>
                    <w:autoSpaceDE w:val="0"/>
                    <w:autoSpaceDN w:val="0"/>
                    <w:adjustRightInd w:val="0"/>
                    <w:ind w:right="176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Выполнять движ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ния: притопывать н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гой, хлопать в ладоши, поворачи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вать кисти рук.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2"/>
                    </w:numPr>
                    <w:shd w:val="clear" w:color="auto" w:fill="FFFFFF"/>
                    <w:tabs>
                      <w:tab w:val="left" w:pos="1075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Различать и называть музыкальные инстр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менты: погремушки, б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бен.</w:t>
                  </w:r>
                </w:p>
                <w:p w:rsidR="002F6E7A" w:rsidRDefault="002F6E7A"/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01" style="position:absolute;left:0;text-align:left;margin-left:271.8pt;margin-top:2.7pt;width:172.75pt;height:416.1pt;z-index:251730944">
            <v:textbox style="mso-next-textbox:#_x0000_s1101">
              <w:txbxContent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1"/>
                    </w:numPr>
                    <w:shd w:val="clear" w:color="auto" w:fill="FFFFFF"/>
                    <w:tabs>
                      <w:tab w:val="left" w:pos="1078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Различать основные формы деталей строител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ь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ного материала.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1"/>
                    </w:numPr>
                    <w:shd w:val="clear" w:color="auto" w:fill="FFFFFF"/>
                    <w:tabs>
                      <w:tab w:val="left" w:pos="1078"/>
                    </w:tabs>
                    <w:autoSpaceDE w:val="0"/>
                    <w:autoSpaceDN w:val="0"/>
                    <w:adjustRightInd w:val="0"/>
                    <w:spacing w:before="4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С помощью взрослого строить разнообразные п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 xml:space="preserve">стройки, используя 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бол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шинство форм.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1"/>
                    </w:numPr>
                    <w:shd w:val="clear" w:color="auto" w:fill="FFFFFF"/>
                    <w:tabs>
                      <w:tab w:val="left" w:pos="1078"/>
                    </w:tabs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Разворачивать игру в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круг собственной п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стройки.</w:t>
                  </w:r>
                </w:p>
                <w:p w:rsidR="002F6E7A" w:rsidRPr="00F073B1" w:rsidRDefault="002F6E7A" w:rsidP="00F073B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00" style="position:absolute;left:0;text-align:left;margin-left:43.65pt;margin-top:2.7pt;width:172.95pt;height:420.9pt;z-index:251729920">
            <v:textbox style="mso-next-textbox:#_x0000_s1100">
              <w:txbxContent>
                <w:p w:rsidR="002F6E7A" w:rsidRPr="00F073B1" w:rsidRDefault="002F6E7A" w:rsidP="007D7ADF">
                  <w:pPr>
                    <w:pStyle w:val="aa"/>
                    <w:keepNext/>
                    <w:numPr>
                      <w:ilvl w:val="0"/>
                      <w:numId w:val="30"/>
                    </w:numPr>
                    <w:ind w:left="0" w:firstLine="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Знать, что каранд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шами, фломастерами, красками и кистью можно рисовать; различать кра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ный, синий, зелёный, желтый,</w:t>
                  </w:r>
                  <w:r w:rsidRPr="00F073B1">
                    <w:rPr>
                      <w:spacing w:val="-5"/>
                      <w:sz w:val="22"/>
                      <w:szCs w:val="22"/>
                    </w:rPr>
                    <w:t xml:space="preserve"> 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черный цвета;</w:t>
                  </w:r>
                  <w:proofErr w:type="gramEnd"/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left="0" w:firstLine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8"/>
                      <w:sz w:val="28"/>
                      <w:szCs w:val="28"/>
                    </w:rPr>
                    <w:t>Радоваться своим р</w:t>
                  </w:r>
                  <w:r w:rsidRPr="00F073B1">
                    <w:rPr>
                      <w:rFonts w:ascii="Times New Roman" w:hAnsi="Times New Roman"/>
                      <w:spacing w:val="-8"/>
                      <w:sz w:val="28"/>
                      <w:szCs w:val="28"/>
                    </w:rPr>
                    <w:t>и</w:t>
                  </w:r>
                  <w:r w:rsidRPr="00F073B1">
                    <w:rPr>
                      <w:rFonts w:ascii="Times New Roman" w:hAnsi="Times New Roman"/>
                      <w:spacing w:val="-8"/>
                      <w:sz w:val="28"/>
                      <w:szCs w:val="28"/>
                    </w:rPr>
                    <w:t>сункам, называть то, что на них изображено.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left="0" w:firstLine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Знать, что из глины можно лепить, что она мягкая.</w:t>
                  </w:r>
                </w:p>
                <w:p w:rsidR="002F6E7A" w:rsidRPr="00F073B1" w:rsidRDefault="002F6E7A" w:rsidP="007D7ADF">
                  <w:pPr>
                    <w:widowControl w:val="0"/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left" w:pos="0"/>
                    </w:tabs>
                    <w:autoSpaceDE w:val="0"/>
                    <w:autoSpaceDN w:val="0"/>
                    <w:adjustRightInd w:val="0"/>
                    <w:ind w:left="0" w:firstLine="131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Раскатывать комок глины прямыми и круг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 xml:space="preserve">выми движениями кистей 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рук, отламывать от бол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ь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шого комка маленькие к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о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мочки, сплющивать их л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а</w:t>
                  </w:r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 xml:space="preserve">донями; соединять концы раскатанной палочки, плотно </w:t>
                  </w:r>
                  <w:proofErr w:type="gramStart"/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>прижимая</w:t>
                  </w:r>
                  <w:proofErr w:type="gramEnd"/>
                  <w:r w:rsidRPr="00F073B1">
                    <w:rPr>
                      <w:rFonts w:ascii="Times New Roman" w:hAnsi="Times New Roman"/>
                      <w:spacing w:val="-5"/>
                      <w:sz w:val="28"/>
                      <w:szCs w:val="28"/>
                    </w:rPr>
                    <w:t xml:space="preserve"> их 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друг к другу.</w:t>
                  </w:r>
                </w:p>
                <w:p w:rsidR="002F6E7A" w:rsidRPr="00F073B1" w:rsidRDefault="002F6E7A" w:rsidP="00F073B1">
                  <w:pPr>
                    <w:shd w:val="clear" w:color="auto" w:fill="FFFFFF"/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>•</w:t>
                  </w:r>
                  <w:r w:rsidRPr="00F073B1">
                    <w:rPr>
                      <w:rFonts w:ascii="Times New Roman" w:hAnsi="Times New Roman"/>
                      <w:sz w:val="28"/>
                      <w:szCs w:val="28"/>
                    </w:rPr>
                    <w:tab/>
                  </w:r>
                  <w:r w:rsidRPr="00F073B1">
                    <w:rPr>
                      <w:rFonts w:ascii="Times New Roman" w:hAnsi="Times New Roman"/>
                      <w:spacing w:val="-4"/>
                      <w:sz w:val="28"/>
                      <w:szCs w:val="28"/>
                    </w:rPr>
                    <w:t>Лепить несложные предметы; аккуратно пользоваться глиной.</w:t>
                  </w:r>
                </w:p>
                <w:p w:rsidR="002F6E7A" w:rsidRPr="00390596" w:rsidRDefault="002F6E7A" w:rsidP="00F073B1">
                  <w:pPr>
                    <w:pStyle w:val="aa"/>
                    <w:keepNext/>
                    <w:tabs>
                      <w:tab w:val="left" w:pos="0"/>
                    </w:tabs>
                    <w:ind w:left="57" w:firstLine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AB7296" w:rsidRDefault="00AB7296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390596" w:rsidRDefault="00390596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F073B1" w:rsidRDefault="00F073B1" w:rsidP="0082609E">
      <w:pPr>
        <w:rPr>
          <w:rFonts w:ascii="Calibri" w:eastAsia="Calibri" w:hAnsi="Calibri"/>
          <w:sz w:val="22"/>
          <w:szCs w:val="22"/>
        </w:rPr>
      </w:pPr>
    </w:p>
    <w:p w:rsidR="00D2046B" w:rsidRDefault="00D2046B" w:rsidP="0082609E">
      <w:pPr>
        <w:rPr>
          <w:rFonts w:ascii="Calibri" w:eastAsia="Calibri" w:hAnsi="Calibri"/>
          <w:sz w:val="22"/>
          <w:szCs w:val="22"/>
        </w:rPr>
      </w:pPr>
    </w:p>
    <w:p w:rsidR="007779C3" w:rsidRDefault="007779C3" w:rsidP="0082609E">
      <w:pPr>
        <w:rPr>
          <w:rFonts w:ascii="Calibri" w:eastAsia="Calibri" w:hAnsi="Calibri"/>
          <w:sz w:val="22"/>
          <w:szCs w:val="22"/>
        </w:rPr>
      </w:pPr>
    </w:p>
    <w:p w:rsidR="00104D45" w:rsidRDefault="00104D45" w:rsidP="0082609E">
      <w:pPr>
        <w:rPr>
          <w:rFonts w:ascii="Calibri" w:eastAsia="Calibri" w:hAnsi="Calibri"/>
          <w:sz w:val="22"/>
          <w:szCs w:val="22"/>
        </w:rPr>
      </w:pPr>
    </w:p>
    <w:p w:rsidR="002E437B" w:rsidRPr="00106A42" w:rsidRDefault="002E437B" w:rsidP="007D7ADF">
      <w:pPr>
        <w:pStyle w:val="aa"/>
        <w:numPr>
          <w:ilvl w:val="2"/>
          <w:numId w:val="53"/>
        </w:numPr>
        <w:jc w:val="center"/>
        <w:rPr>
          <w:rFonts w:ascii="Times New Roman" w:eastAsia="Calibri" w:hAnsi="Times New Roman"/>
          <w:b/>
          <w:sz w:val="28"/>
          <w:szCs w:val="28"/>
        </w:rPr>
      </w:pPr>
      <w:r w:rsidRPr="00106A42">
        <w:rPr>
          <w:rFonts w:ascii="Times New Roman" w:eastAsia="Calibri" w:hAnsi="Times New Roman"/>
          <w:b/>
          <w:sz w:val="28"/>
          <w:szCs w:val="28"/>
        </w:rPr>
        <w:t>Система музыкального воспитания в</w:t>
      </w:r>
      <w:r w:rsidR="00E8086A">
        <w:rPr>
          <w:rFonts w:ascii="Times New Roman" w:eastAsia="Calibri" w:hAnsi="Times New Roman"/>
          <w:b/>
          <w:sz w:val="28"/>
          <w:szCs w:val="28"/>
        </w:rPr>
        <w:t xml:space="preserve"> МБДОУ №16</w:t>
      </w:r>
      <w:r w:rsidRPr="00106A42">
        <w:rPr>
          <w:rFonts w:ascii="Times New Roman" w:eastAsia="Calibri" w:hAnsi="Times New Roman"/>
          <w:b/>
          <w:sz w:val="28"/>
          <w:szCs w:val="28"/>
        </w:rPr>
        <w:t>.</w: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0" style="position:absolute;left:0;text-align:left;margin-left:220.4pt;margin-top:8.2pt;width:274.9pt;height:47.05pt;z-index:251738112">
            <v:textbox style="mso-next-textbox:#_x0000_s1110">
              <w:txbxContent>
                <w:p w:rsidR="002F6E7A" w:rsidRPr="00E8086A" w:rsidRDefault="002F6E7A" w:rsidP="002E437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Музыкальное воспитание с детьми раннего возраста.</w:t>
                  </w:r>
                  <w:r w:rsidRPr="00E8086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7" type="#_x0000_t32" style="position:absolute;left:0;text-align:left;margin-left:341.95pt;margin-top:1.5pt;width:7.45pt;height:38pt;flip:x;z-index:251755520" o:connectortype="straight"/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5" type="#_x0000_t32" style="position:absolute;left:0;text-align:left;margin-left:349.4pt;margin-top:1.5pt;width:115.05pt;height:128.15pt;z-index:251753472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4" type="#_x0000_t32" style="position:absolute;left:0;text-align:left;margin-left:295.2pt;margin-top:1.5pt;width:54.2pt;height:38pt;flip:x;z-index:251752448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3" type="#_x0000_t32" style="position:absolute;left:0;text-align:left;margin-left:349.4pt;margin-top:1.5pt;width:129.05pt;height:38pt;z-index:251751424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2" type="#_x0000_t32" style="position:absolute;left:0;text-align:left;margin-left:349.4pt;margin-top:1.5pt;width:335.7pt;height:38pt;z-index:251750400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1" type="#_x0000_t32" style="position:absolute;left:0;text-align:left;margin-left:119.35pt;margin-top:1.5pt;width:230.05pt;height:38pt;flip:x;z-index:251749376" o:connectortype="straight">
            <v:stroke endarrow="block"/>
          </v:shape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9" style="position:absolute;left:0;text-align:left;margin-left:226pt;margin-top:-.75pt;width:135.55pt;height:54.6pt;z-index:251747328">
            <v:textbox style="mso-next-textbox:#_x0000_s1119">
              <w:txbxContent>
                <w:p w:rsidR="002F6E7A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Праздники и </w:t>
                  </w:r>
                </w:p>
                <w:p w:rsidR="002F6E7A" w:rsidRPr="002E437B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Развлечения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20" style="position:absolute;left:0;text-align:left;margin-left:433.55pt;margin-top:-.75pt;width:141.2pt;height:54.6pt;z-index:251748352">
            <v:textbox style="mso-next-textbox:#_x0000_s1120">
              <w:txbxContent>
                <w:p w:rsidR="002F6E7A" w:rsidRPr="002E437B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Музыка на других занятиях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2" style="position:absolute;left:0;text-align:left;margin-left:629.95pt;margin-top:-.75pt;width:134.65pt;height:54.6pt;z-index:251740160">
            <v:textbox style="mso-next-textbox:#_x0000_s1112">
              <w:txbxContent>
                <w:p w:rsidR="002F6E7A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 xml:space="preserve">Индивидуальная музыкальная </w:t>
                  </w:r>
                </w:p>
                <w:p w:rsidR="002F6E7A" w:rsidRPr="002E437B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еятельность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1" style="position:absolute;left:0;text-align:left;margin-left:26.85pt;margin-top:-.75pt;width:131.8pt;height:54.6pt;z-index:251739136">
            <v:textbox style="mso-next-textbox:#_x0000_s1111">
              <w:txbxContent>
                <w:p w:rsidR="002F6E7A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Фронтальные</w:t>
                  </w:r>
                </w:p>
                <w:p w:rsidR="002F6E7A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музыкальные</w:t>
                  </w:r>
                </w:p>
                <w:p w:rsidR="002F6E7A" w:rsidRPr="002E437B" w:rsidRDefault="002F6E7A" w:rsidP="002E437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E437B">
                    <w:rPr>
                      <w:rFonts w:ascii="Times New Roman" w:hAnsi="Times New Roman"/>
                      <w:sz w:val="28"/>
                      <w:szCs w:val="28"/>
                    </w:rPr>
                    <w:t>занятия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8" type="#_x0000_t32" style="position:absolute;left:0;text-align:left;margin-left:84.8pt;margin-top:.1pt;width:0;height:35.55pt;z-index:251756544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6" type="#_x0000_t32" style="position:absolute;left:0;text-align:left;margin-left:326.95pt;margin-top:.1pt;width:7.45pt;height:35.55pt;flip:x;z-index:251754496" o:connectortype="straight">
            <v:stroke endarrow="block"/>
          </v:shape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8" style="position:absolute;left:0;text-align:left;margin-left:201.65pt;margin-top:8.8pt;width:181.4pt;height:69.2pt;z-index:251746304">
            <v:textbox style="mso-next-textbox:#_x0000_s1118">
              <w:txbxContent>
                <w:p w:rsidR="002F6E7A" w:rsidRPr="005B2CB8" w:rsidRDefault="002F6E7A" w:rsidP="00AD49F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B2CB8">
                    <w:rPr>
                      <w:rFonts w:ascii="Times New Roman" w:hAnsi="Times New Roman"/>
                      <w:sz w:val="28"/>
                      <w:szCs w:val="28"/>
                    </w:rPr>
                    <w:t xml:space="preserve">Игровая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музыкальная </w:t>
                  </w:r>
                  <w:r w:rsidRPr="005B2CB8">
                    <w:rPr>
                      <w:rFonts w:ascii="Times New Roman" w:hAnsi="Times New Roman"/>
                      <w:sz w:val="28"/>
                      <w:szCs w:val="28"/>
                    </w:rPr>
                    <w:t>де</w:t>
                  </w:r>
                  <w:r w:rsidRPr="005B2CB8">
                    <w:rPr>
                      <w:rFonts w:ascii="Times New Roman" w:hAnsi="Times New Roman"/>
                      <w:sz w:val="28"/>
                      <w:szCs w:val="28"/>
                    </w:rPr>
                    <w:t>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5B2CB8">
                    <w:rPr>
                      <w:rFonts w:ascii="Times New Roman" w:hAnsi="Times New Roman"/>
                      <w:sz w:val="28"/>
                      <w:szCs w:val="28"/>
                    </w:rPr>
                    <w:t>ельность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6" style="position:absolute;left:0;text-align:left;margin-left:426.1pt;margin-top:8.8pt;width:177.65pt;height:77.6pt;z-index:251744256">
            <v:textbox style="mso-next-textbox:#_x0000_s1116">
              <w:txbxContent>
                <w:p w:rsidR="002F6E7A" w:rsidRPr="005B2CB8" w:rsidRDefault="002F6E7A" w:rsidP="002E437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B2CB8">
                    <w:rPr>
                      <w:rFonts w:ascii="Times New Roman" w:hAnsi="Times New Roman"/>
                      <w:sz w:val="28"/>
                      <w:szCs w:val="28"/>
                    </w:rPr>
                    <w:t>Совместная деятельность взрослых и детей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7" style="position:absolute;left:0;text-align:left;margin-left:11.9pt;margin-top:8.8pt;width:152.4pt;height:77.6pt;z-index:251745280">
            <v:textbox style="mso-next-textbox:#_x0000_s1117">
              <w:txbxContent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3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Комплексные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3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Тематические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3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Тр</w:t>
                  </w: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адиционные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29" type="#_x0000_t32" style="position:absolute;left:0;text-align:left;margin-left:283.05pt;margin-top:10.85pt;width:.9pt;height:67.3pt;z-index:251757568" o:connectortype="straight">
            <v:stroke endarrow="block"/>
          </v:shape>
        </w:pict>
      </w: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shape id="_x0000_s1130" type="#_x0000_t32" style="position:absolute;left:0;text-align:left;margin-left:543.9pt;margin-top:5.85pt;width:.95pt;height:58.9pt;z-index:251758592" o:connectortype="straight">
            <v:stroke endarrow="block"/>
          </v:shape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5F47E8" w:rsidP="0082609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4" style="position:absolute;left:0;text-align:left;margin-left:478.45pt;margin-top:11.05pt;width:274.9pt;height:58.75pt;z-index:251742208">
            <v:textbox style="mso-next-textbox:#_x0000_s1114">
              <w:txbxContent>
                <w:p w:rsidR="002F6E7A" w:rsidRPr="00AD49FB" w:rsidRDefault="002F6E7A" w:rsidP="002E437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Театрализованная деятельность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alibri" w:eastAsia="Calibri" w:hAnsi="Calibri"/>
          <w:noProof/>
          <w:sz w:val="22"/>
          <w:szCs w:val="22"/>
          <w:lang w:eastAsia="ru-RU"/>
        </w:rPr>
        <w:pict>
          <v:rect id="_x0000_s1113" style="position:absolute;left:0;text-align:left;margin-left:119.35pt;margin-top:11.05pt;width:274.9pt;height:96.35pt;z-index:251741184">
            <v:textbox style="mso-next-textbox:#_x0000_s1113">
              <w:txbxContent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4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Театрализованные музыкальные игры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4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Музыкально-дидактические игры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4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Игры с пением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2F6E7A" w:rsidRPr="00AD49FB" w:rsidRDefault="002F6E7A" w:rsidP="007D7ADF">
                  <w:pPr>
                    <w:pStyle w:val="aa"/>
                    <w:numPr>
                      <w:ilvl w:val="0"/>
                      <w:numId w:val="34"/>
                    </w:numPr>
                    <w:ind w:left="0" w:firstLine="7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49FB">
                    <w:rPr>
                      <w:rFonts w:ascii="Times New Roman" w:hAnsi="Times New Roman"/>
                      <w:sz w:val="28"/>
                      <w:szCs w:val="28"/>
                    </w:rPr>
                    <w:t>Музыкально-ритмические игры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2E437B" w:rsidRDefault="002E437B" w:rsidP="0082609E">
      <w:pPr>
        <w:rPr>
          <w:rFonts w:ascii="Calibri" w:eastAsia="Calibri" w:hAnsi="Calibri"/>
          <w:sz w:val="22"/>
          <w:szCs w:val="22"/>
        </w:rPr>
      </w:pPr>
    </w:p>
    <w:p w:rsidR="009D29BC" w:rsidRDefault="009D29BC" w:rsidP="0082609E">
      <w:pPr>
        <w:rPr>
          <w:rFonts w:ascii="Calibri" w:eastAsia="Calibri" w:hAnsi="Calibri"/>
          <w:sz w:val="22"/>
          <w:szCs w:val="22"/>
        </w:rPr>
        <w:sectPr w:rsidR="009D29BC" w:rsidSect="00961C5E">
          <w:pgSz w:w="16834" w:h="11909" w:orient="landscape"/>
          <w:pgMar w:top="567" w:right="1134" w:bottom="567" w:left="567" w:header="709" w:footer="709" w:gutter="0"/>
          <w:cols w:space="708"/>
          <w:titlePg/>
          <w:docGrid w:linePitch="360"/>
        </w:sectPr>
      </w:pPr>
    </w:p>
    <w:p w:rsidR="00AD49FB" w:rsidRPr="00106A42" w:rsidRDefault="00E8086A" w:rsidP="007D7ADF">
      <w:pPr>
        <w:pStyle w:val="aa"/>
        <w:numPr>
          <w:ilvl w:val="2"/>
          <w:numId w:val="5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Часть, формируемая педагогическим коллективом МБДОУ</w:t>
      </w:r>
      <w:r w:rsidR="00AD49FB" w:rsidRPr="00106A42">
        <w:rPr>
          <w:rFonts w:ascii="Times New Roman" w:hAnsi="Times New Roman"/>
          <w:b/>
          <w:sz w:val="28"/>
          <w:szCs w:val="28"/>
        </w:rPr>
        <w:t>.</w:t>
      </w: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AD49FB" w:rsidRPr="00B578C6" w:rsidRDefault="006660D1" w:rsidP="00B578C6">
      <w:pPr>
        <w:pStyle w:val="14"/>
        <w:keepNext/>
        <w:keepLines/>
        <w:shd w:val="clear" w:color="auto" w:fill="auto"/>
        <w:spacing w:after="0" w:line="240" w:lineRule="auto"/>
        <w:ind w:left="142"/>
        <w:rPr>
          <w:rFonts w:ascii="Times New Roman" w:hAnsi="Times New Roman"/>
          <w:spacing w:val="0"/>
          <w:sz w:val="28"/>
          <w:szCs w:val="28"/>
        </w:rPr>
      </w:pPr>
      <w:r w:rsidRPr="00B578C6">
        <w:rPr>
          <w:rFonts w:ascii="Times New Roman" w:hAnsi="Times New Roman"/>
          <w:spacing w:val="0"/>
          <w:sz w:val="28"/>
          <w:szCs w:val="28"/>
        </w:rPr>
        <w:t xml:space="preserve">Для развития  музыкальных способностей  детей </w:t>
      </w:r>
      <w:r w:rsidR="00B578C6" w:rsidRPr="00B578C6">
        <w:rPr>
          <w:rFonts w:ascii="Times New Roman" w:hAnsi="Times New Roman"/>
          <w:spacing w:val="0"/>
          <w:sz w:val="28"/>
          <w:szCs w:val="28"/>
        </w:rPr>
        <w:t xml:space="preserve">  педагогический коллектив  </w:t>
      </w:r>
      <w:r w:rsidRPr="00B578C6">
        <w:rPr>
          <w:rFonts w:ascii="Times New Roman" w:hAnsi="Times New Roman"/>
          <w:spacing w:val="0"/>
          <w:sz w:val="28"/>
          <w:szCs w:val="28"/>
        </w:rPr>
        <w:t>испол</w:t>
      </w:r>
      <w:r w:rsidRPr="00B578C6">
        <w:rPr>
          <w:rFonts w:ascii="Times New Roman" w:hAnsi="Times New Roman"/>
          <w:spacing w:val="0"/>
          <w:sz w:val="28"/>
          <w:szCs w:val="28"/>
        </w:rPr>
        <w:t>ь</w:t>
      </w:r>
      <w:r w:rsidRPr="00B578C6">
        <w:rPr>
          <w:rFonts w:ascii="Times New Roman" w:hAnsi="Times New Roman"/>
          <w:spacing w:val="0"/>
          <w:sz w:val="28"/>
          <w:szCs w:val="28"/>
        </w:rPr>
        <w:t xml:space="preserve">зует </w:t>
      </w:r>
      <w:r w:rsidR="00B578C6" w:rsidRPr="00B578C6">
        <w:rPr>
          <w:rFonts w:ascii="Times New Roman" w:hAnsi="Times New Roman" w:cs="Times New Roman"/>
          <w:spacing w:val="0"/>
          <w:sz w:val="28"/>
          <w:szCs w:val="28"/>
        </w:rPr>
        <w:t>парциальную П</w:t>
      </w:r>
      <w:r w:rsidRPr="00B578C6">
        <w:rPr>
          <w:rFonts w:ascii="Times New Roman" w:hAnsi="Times New Roman" w:cs="Times New Roman"/>
          <w:spacing w:val="0"/>
          <w:sz w:val="28"/>
          <w:szCs w:val="28"/>
        </w:rPr>
        <w:t xml:space="preserve">рограмму </w:t>
      </w:r>
      <w:r w:rsidR="00B578C6" w:rsidRPr="00B578C6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B578C6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B578C6" w:rsidRPr="00B578C6">
        <w:rPr>
          <w:rFonts w:ascii="Times New Roman" w:hAnsi="Times New Roman" w:cs="Times New Roman"/>
          <w:spacing w:val="0"/>
          <w:sz w:val="28"/>
          <w:szCs w:val="28"/>
        </w:rPr>
        <w:t xml:space="preserve">развития музыкальности у детей раннего возраста  </w:t>
      </w:r>
      <w:r w:rsidRPr="00B578C6">
        <w:rPr>
          <w:rFonts w:ascii="Times New Roman" w:hAnsi="Times New Roman" w:cs="Times New Roman"/>
          <w:b/>
          <w:spacing w:val="0"/>
          <w:sz w:val="28"/>
          <w:szCs w:val="28"/>
        </w:rPr>
        <w:t>Пе</w:t>
      </w:r>
      <w:r w:rsidRPr="00B578C6">
        <w:rPr>
          <w:rFonts w:ascii="Times New Roman" w:hAnsi="Times New Roman" w:cs="Times New Roman"/>
          <w:b/>
          <w:spacing w:val="0"/>
          <w:sz w:val="28"/>
          <w:szCs w:val="28"/>
        </w:rPr>
        <w:t>т</w:t>
      </w:r>
      <w:r w:rsidRPr="00B578C6">
        <w:rPr>
          <w:rFonts w:ascii="Times New Roman" w:hAnsi="Times New Roman" w:cs="Times New Roman"/>
          <w:b/>
          <w:spacing w:val="0"/>
          <w:sz w:val="28"/>
          <w:szCs w:val="28"/>
        </w:rPr>
        <w:t xml:space="preserve">ровой В.А. </w:t>
      </w:r>
      <w:r w:rsidR="00B578C6" w:rsidRPr="00B578C6">
        <w:rPr>
          <w:rFonts w:ascii="Times New Roman" w:hAnsi="Times New Roman" w:cs="Times New Roman"/>
          <w:b/>
          <w:spacing w:val="0"/>
          <w:sz w:val="28"/>
          <w:szCs w:val="28"/>
        </w:rPr>
        <w:t xml:space="preserve">  </w:t>
      </w:r>
      <w:r w:rsidRPr="00B578C6">
        <w:rPr>
          <w:rFonts w:ascii="Times New Roman" w:hAnsi="Times New Roman" w:cs="Times New Roman"/>
          <w:spacing w:val="0"/>
          <w:sz w:val="28"/>
          <w:szCs w:val="28"/>
        </w:rPr>
        <w:t>«</w:t>
      </w:r>
      <w:r w:rsidR="00B578C6" w:rsidRPr="00B578C6">
        <w:rPr>
          <w:rFonts w:ascii="Times New Roman" w:hAnsi="Times New Roman" w:cs="Times New Roman"/>
          <w:spacing w:val="0"/>
          <w:sz w:val="28"/>
          <w:szCs w:val="28"/>
        </w:rPr>
        <w:t>Малыш</w:t>
      </w:r>
      <w:r w:rsidR="00B578C6">
        <w:rPr>
          <w:rFonts w:ascii="Times New Roman" w:hAnsi="Times New Roman" w:cs="Times New Roman"/>
          <w:spacing w:val="0"/>
          <w:sz w:val="28"/>
          <w:szCs w:val="28"/>
        </w:rPr>
        <w:t>»</w:t>
      </w:r>
      <w:r w:rsidR="00B578C6" w:rsidRPr="00B578C6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9D29BC" w:rsidRDefault="005F47E8" w:rsidP="009D29BC">
      <w:r>
        <w:pict>
          <v:line id="_x0000_s1197" style="position:absolute;left:0;text-align:left;z-index:251806720" from="80.55pt,33.75pt" to="436.8pt,33.75pt" strokecolor="black [3213]" strokeweight=".25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163.2pt;margin-top:9.95pt;width:171pt;height:45pt;z-index:251807744" strokecolor="black [3213]">
            <v:textbox style="mso-next-textbox:#_x0000_s1198">
              <w:txbxContent>
                <w:p w:rsidR="002F6E7A" w:rsidRPr="00E8086A" w:rsidRDefault="002F6E7A" w:rsidP="009D29BC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«малыш»</w:t>
                  </w:r>
                </w:p>
                <w:p w:rsidR="002F6E7A" w:rsidRPr="00E8086A" w:rsidRDefault="002F6E7A" w:rsidP="009D29BC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Автор В.А. Петрова</w:t>
                  </w:r>
                </w:p>
              </w:txbxContent>
            </v:textbox>
          </v:shape>
        </w:pict>
      </w:r>
      <w:r>
        <w:pict>
          <v:shape id="_x0000_s1212" type="#_x0000_t202" style="position:absolute;left:0;text-align:left;margin-left:17.85pt;margin-top:19.4pt;width:94.05pt;height:27pt;z-index:251822080" stroked="f">
            <v:textbox style="mso-next-textbox:#_x0000_s1212">
              <w:txbxContent>
                <w:p w:rsidR="002F6E7A" w:rsidRDefault="002F6E7A" w:rsidP="009D29BC">
                  <w:pPr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</w:t>
                  </w:r>
                  <w:r w:rsidRPr="00E8086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Задачи</w:t>
                  </w:r>
                </w:p>
              </w:txbxContent>
            </v:textbox>
          </v:shape>
        </w:pict>
      </w:r>
      <w:r>
        <w:pict>
          <v:shape id="_x0000_s1213" type="#_x0000_t202" style="position:absolute;left:0;text-align:left;margin-left:388.35pt;margin-top:19.4pt;width:94.05pt;height:27pt;z-index:251823104" stroked="f">
            <v:textbox style="mso-next-textbox:#_x0000_s1213">
              <w:txbxContent>
                <w:p w:rsidR="002F6E7A" w:rsidRDefault="002F6E7A" w:rsidP="009D29BC">
                  <w:pPr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Задачи</w:t>
                  </w:r>
                </w:p>
              </w:txbxContent>
            </v:textbox>
          </v:shape>
        </w:pict>
      </w: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r>
        <w:pict>
          <v:shape id="_x0000_s1199" type="#_x0000_t202" style="position:absolute;left:0;text-align:left;margin-left:-4.25pt;margin-top:1.65pt;width:117.45pt;height:75.55pt;z-index:251808768" strokecolor="black [3213]">
            <v:textbox style="mso-next-textbox:#_x0000_s1199">
              <w:txbxContent>
                <w:p w:rsidR="002F6E7A" w:rsidRDefault="002F6E7A" w:rsidP="009D29BC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Вызвать эмоци</w:t>
                  </w:r>
                  <w:r w:rsidRPr="009D29BC">
                    <w:rPr>
                      <w:rFonts w:ascii="Times New Roman" w:hAnsi="Times New Roman"/>
                    </w:rPr>
                    <w:t>о</w:t>
                  </w:r>
                  <w:r w:rsidRPr="009D29BC">
                    <w:rPr>
                      <w:rFonts w:ascii="Times New Roman" w:hAnsi="Times New Roman"/>
                    </w:rPr>
                    <w:t>нальный отклик на музыку и любить ее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1200" type="#_x0000_t202" style="position:absolute;left:0;text-align:left;margin-left:129.2pt;margin-top:1.65pt;width:127.55pt;height:75.85pt;z-index:251809792" strokecolor="black [3213]">
            <v:textbox style="mso-next-textbox:#_x0000_s1200">
              <w:txbxContent>
                <w:p w:rsidR="002F6E7A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Развитие музыкал</w:t>
                  </w:r>
                  <w:r w:rsidRPr="009D29BC">
                    <w:rPr>
                      <w:rFonts w:ascii="Times New Roman" w:hAnsi="Times New Roman"/>
                    </w:rPr>
                    <w:t>ь</w:t>
                  </w:r>
                  <w:r w:rsidRPr="009D29BC">
                    <w:rPr>
                      <w:rFonts w:ascii="Times New Roman" w:hAnsi="Times New Roman"/>
                    </w:rPr>
                    <w:t>ных способностей во всех доступных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 видах </w:t>
                  </w:r>
                  <w:proofErr w:type="gramStart"/>
                  <w:r w:rsidRPr="009D29BC">
                    <w:rPr>
                      <w:rFonts w:ascii="Times New Roman" w:hAnsi="Times New Roman"/>
                    </w:rPr>
                    <w:t>музыкальной</w:t>
                  </w:r>
                  <w:proofErr w:type="gramEnd"/>
                  <w:r w:rsidRPr="009D29BC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деятельности</w:t>
                  </w:r>
                </w:p>
              </w:txbxContent>
            </v:textbox>
          </v:shape>
        </w:pict>
      </w:r>
      <w:r>
        <w:pict>
          <v:shape id="_x0000_s1201" type="#_x0000_t202" style="position:absolute;left:0;text-align:left;margin-left:270.05pt;margin-top:1.35pt;width:127.55pt;height:75.85pt;z-index:251810816" strokecolor="black [3213]">
            <v:textbox style="mso-next-textbox:#_x0000_s1201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Развитие основных психических проце</w:t>
                  </w:r>
                  <w:r w:rsidRPr="009D29BC">
                    <w:rPr>
                      <w:rFonts w:ascii="Times New Roman" w:hAnsi="Times New Roman"/>
                    </w:rPr>
                    <w:t>с</w:t>
                  </w:r>
                  <w:r w:rsidRPr="009D29BC">
                    <w:rPr>
                      <w:rFonts w:ascii="Times New Roman" w:hAnsi="Times New Roman"/>
                    </w:rPr>
                    <w:t>сов – речь, память, мышление, вообр</w:t>
                  </w:r>
                  <w:r w:rsidRPr="009D29BC">
                    <w:rPr>
                      <w:rFonts w:ascii="Times New Roman" w:hAnsi="Times New Roman"/>
                    </w:rPr>
                    <w:t>а</w:t>
                  </w:r>
                  <w:r w:rsidRPr="009D29BC">
                    <w:rPr>
                      <w:rFonts w:ascii="Times New Roman" w:hAnsi="Times New Roman"/>
                    </w:rPr>
                    <w:t>жение</w:t>
                  </w:r>
                </w:p>
              </w:txbxContent>
            </v:textbox>
          </v:shape>
        </w:pict>
      </w:r>
      <w:r>
        <w:pict>
          <v:shape id="_x0000_s1202" type="#_x0000_t202" style="position:absolute;left:0;text-align:left;margin-left:417.8pt;margin-top:1.65pt;width:127.55pt;height:75.85pt;z-index:251811840" strokecolor="black [3213]">
            <v:textbox style="mso-next-textbox:#_x0000_s1202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Приобщать малышей к слушанию класс</w:t>
                  </w:r>
                  <w:r w:rsidRPr="009D29BC">
                    <w:rPr>
                      <w:rFonts w:ascii="Times New Roman" w:hAnsi="Times New Roman"/>
                    </w:rPr>
                    <w:t>и</w:t>
                  </w:r>
                  <w:r w:rsidRPr="009D29BC">
                    <w:rPr>
                      <w:rFonts w:ascii="Times New Roman" w:hAnsi="Times New Roman"/>
                    </w:rPr>
                    <w:t>ческой музыки, п</w:t>
                  </w:r>
                  <w:r w:rsidRPr="009D29BC">
                    <w:rPr>
                      <w:rFonts w:ascii="Times New Roman" w:hAnsi="Times New Roman"/>
                    </w:rPr>
                    <w:t>о</w:t>
                  </w:r>
                  <w:r w:rsidRPr="009D29BC">
                    <w:rPr>
                      <w:rFonts w:ascii="Times New Roman" w:hAnsi="Times New Roman"/>
                    </w:rPr>
                    <w:t>мочь полюбить ее</w:t>
                  </w:r>
                </w:p>
              </w:txbxContent>
            </v:textbox>
          </v:shape>
        </w:pict>
      </w:r>
      <w:r>
        <w:pict>
          <v:line id="_x0000_s1191" style="position:absolute;left:0;text-align:left;z-index:251800576" from="83.4pt,172.1pt" to="439.65pt,172.1pt" strokecolor="black [3213]" strokeweight=".25pt"/>
        </w:pict>
      </w:r>
      <w:r>
        <w:pict>
          <v:line id="_x0000_s1192" style="position:absolute;left:0;text-align:left;z-index:251801600" from="74.85pt,261.95pt" to="431.1pt,261.95pt" strokecolor="black [3213]" strokeweight=".25pt"/>
        </w:pict>
      </w:r>
      <w:r>
        <w:pict>
          <v:line id="_x0000_s1193" style="position:absolute;left:0;text-align:left;rotation:-90;z-index:251802624" from="4.2pt,208.4pt" to="77.05pt,208.4pt" strokecolor="black [3213]" strokeweight=".25pt"/>
        </w:pict>
      </w:r>
      <w:r>
        <w:pict>
          <v:line id="_x0000_s1194" style="position:absolute;left:0;text-align:left;rotation:-90;z-index:251803648" from="286.35pt,217.4pt" to="359.2pt,217.4pt" strokecolor="black [3213]" strokeweight=".25pt"/>
        </w:pict>
      </w:r>
      <w:r>
        <w:pict>
          <v:line id="_x0000_s1195" style="position:absolute;left:0;text-align:left;rotation:-90;z-index:251804672" from="143.85pt,217.4pt" to="216.7pt,217.4pt" strokecolor="black [3213]" strokeweight=".25pt"/>
        </w:pict>
      </w:r>
      <w:r>
        <w:pict>
          <v:line id="_x0000_s1196" style="position:absolute;left:0;text-align:left;rotation:-90;z-index:251805696" from="428.85pt,208.4pt" to="501.7pt,208.4pt" strokecolor="black [3213]" strokeweight=".25pt"/>
        </w:pict>
      </w:r>
      <w:r>
        <w:pict>
          <v:oval id="_x0000_s1203" style="position:absolute;left:0;text-align:left;margin-left:-24.9pt;margin-top:141pt;width:127.55pt;height:62.75pt;z-index:251812864" strokecolor="black [3213]">
            <v:textbox style="mso-next-textbox:#_x0000_s1203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Классические музыкальные занятия</w:t>
                  </w:r>
                </w:p>
              </w:txbxContent>
            </v:textbox>
          </v:oval>
        </w:pict>
      </w:r>
      <w:r>
        <w:pict>
          <v:oval id="_x0000_s1204" style="position:absolute;left:0;text-align:left;margin-left:115.9pt;margin-top:141pt;width:127.55pt;height:63pt;z-index:251813888" strokecolor="black [3213]">
            <v:textbox style="mso-next-textbox:#_x0000_s1204">
              <w:txbxContent>
                <w:p w:rsidR="002F6E7A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Музыкальные занятия –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досуги </w:t>
                  </w:r>
                </w:p>
              </w:txbxContent>
            </v:textbox>
          </v:oval>
        </w:pict>
      </w:r>
      <w:r>
        <w:pict>
          <v:line id="_x0000_s1182" style="position:absolute;left:0;text-align:left;z-index:251795456" from="1in,338.45pt" to="428.25pt,338.45pt" strokecolor="black [3213]" strokeweight=".25pt"/>
        </w:pict>
      </w:r>
      <w:r>
        <w:pict>
          <v:line id="_x0000_s1183" style="position:absolute;left:0;text-align:left;rotation:-90;z-index:251796480" from="34.2pt,374.15pt" to="107.05pt,374.15pt" strokecolor="black [3213]" strokeweight=".25pt"/>
        </w:pict>
      </w:r>
      <w:r>
        <w:pict>
          <v:line id="_x0000_s1184" style="position:absolute;left:0;text-align:left;rotation:-90;z-index:251797504" from="392.4pt,374.15pt" to="465.25pt,374.15pt" strokecolor="black [3213]" strokeweight=".25pt"/>
        </w:pict>
      </w:r>
      <w:r>
        <w:pict>
          <v:shape id="_x0000_s1218" type="#_x0000_t202" style="position:absolute;left:0;text-align:left;margin-left:117.6pt;margin-top:327.2pt;width:265.05pt;height:27pt;z-index:251828224" stroked="f">
            <v:textbox style="mso-next-textbox:#_x0000_s1218">
              <w:txbxContent>
                <w:p w:rsidR="002F6E7A" w:rsidRPr="00E8086A" w:rsidRDefault="002F6E7A" w:rsidP="009D29BC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Работа с воспитателями</w:t>
                  </w:r>
                </w:p>
              </w:txbxContent>
            </v:textbox>
          </v:shape>
        </w:pict>
      </w:r>
      <w:r>
        <w:pict>
          <v:shape id="_x0000_s1227" type="#_x0000_t202" style="position:absolute;left:0;text-align:left;margin-left:115.35pt;margin-top:448.7pt;width:265.05pt;height:27pt;z-index:251837440" stroked="f">
            <v:textbox style="mso-next-textbox:#_x0000_s1227">
              <w:txbxContent>
                <w:p w:rsidR="002F6E7A" w:rsidRPr="00E8086A" w:rsidRDefault="002F6E7A" w:rsidP="009D29BC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Работа с родителями</w:t>
                  </w:r>
                </w:p>
              </w:txbxContent>
            </v:textbox>
          </v:shape>
        </w:pict>
      </w:r>
      <w:r>
        <w:pict>
          <v:group id="_x0000_s1185" style="position:absolute;left:0;text-align:left;margin-left:40.65pt;margin-top:59.2pt;width:108.55pt;height:44.5pt;z-index:251798528" coordorigin="1720,3152" coordsize="2171,890">
            <v:line id="_x0000_s1186" style="position:absolute;rotation:-90" from="1275,3597" to="2165,3597" strokecolor="black [3213]" strokeweight=".25pt"/>
            <v:line id="_x0000_s1187" style="position:absolute" from="1720,4021" to="3891,4021" strokecolor="black [3213]" strokeweight=".25pt">
              <v:stroke endarrow="block" endarrowlength="long"/>
            </v:line>
          </v:group>
        </w:pict>
      </w:r>
      <w:r>
        <w:pict>
          <v:group id="_x0000_s1188" style="position:absolute;left:0;text-align:left;margin-left:339.65pt;margin-top:60.7pt;width:108.55pt;height:44.5pt;flip:x;z-index:251799552" coordorigin="1720,3152" coordsize="2171,890">
            <v:line id="_x0000_s1189" style="position:absolute;rotation:-90" from="1275,3597" to="2165,3597" strokecolor="black [3213]" strokeweight=".25pt"/>
            <v:line id="_x0000_s1190" style="position:absolute" from="1720,4021" to="3891,4021" strokecolor="black [3213]" strokeweight=".25pt">
              <v:stroke endarrow="block" endarrowlength="long"/>
            </v:line>
          </v:group>
        </w:pict>
      </w: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r>
        <w:pict>
          <v:shape id="_x0000_s1211" type="#_x0000_t202" style="position:absolute;left:0;text-align:left;margin-left:163.2pt;margin-top:3.05pt;width:173.85pt;height:34.25pt;z-index:251821056" stroked="f">
            <v:textbox style="mso-next-textbox:#_x0000_s1211">
              <w:txbxContent>
                <w:p w:rsidR="002F6E7A" w:rsidRPr="00E8086A" w:rsidRDefault="002F6E7A" w:rsidP="009D29BC">
                  <w:pPr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Работа с дет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ь</w:t>
                  </w:r>
                  <w:r w:rsidRPr="00E8086A">
                    <w:rPr>
                      <w:rFonts w:ascii="Times New Roman" w:hAnsi="Times New Roman"/>
                      <w:b/>
                      <w:color w:val="000000" w:themeColor="text1"/>
                      <w:sz w:val="32"/>
                      <w:szCs w:val="32"/>
                    </w:rPr>
                    <w:t>ми</w:t>
                  </w:r>
                </w:p>
              </w:txbxContent>
            </v:textbox>
          </v:shape>
        </w:pict>
      </w:r>
    </w:p>
    <w:p w:rsidR="009D29BC" w:rsidRDefault="009D29BC" w:rsidP="009D29BC">
      <w:pPr>
        <w:jc w:val="right"/>
      </w:pPr>
    </w:p>
    <w:p w:rsidR="009D29BC" w:rsidRDefault="009D29BC" w:rsidP="009D29BC"/>
    <w:p w:rsidR="009D29BC" w:rsidRDefault="005F47E8" w:rsidP="009D29BC">
      <w:r>
        <w:pict>
          <v:oval id="_x0000_s1206" style="position:absolute;left:0;text-align:left;margin-left:403.45pt;margin-top:8.95pt;width:127.55pt;height:63pt;z-index:251815936" strokecolor="black [3213]">
            <v:textbox style="mso-next-textbox:#_x0000_s1206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D29BC">
                    <w:rPr>
                      <w:rFonts w:ascii="Times New Roman" w:hAnsi="Times New Roman"/>
                      <w:sz w:val="22"/>
                      <w:szCs w:val="22"/>
                    </w:rPr>
                    <w:t xml:space="preserve">Кукольный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9D29BC">
                    <w:rPr>
                      <w:rFonts w:ascii="Times New Roman" w:hAnsi="Times New Roman"/>
                      <w:sz w:val="22"/>
                      <w:szCs w:val="22"/>
                    </w:rPr>
                    <w:t>театр</w:t>
                  </w:r>
                </w:p>
              </w:txbxContent>
            </v:textbox>
          </v:oval>
        </w:pict>
      </w:r>
      <w:r>
        <w:pict>
          <v:oval id="_x0000_s1205" style="position:absolute;left:0;text-align:left;margin-left:260.8pt;margin-top:8.95pt;width:127.55pt;height:63pt;z-index:251814912" strokecolor="black [3213]">
            <v:textbox style="mso-next-textbox:#_x0000_s1205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Праздники,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развлечения </w:t>
                  </w:r>
                </w:p>
              </w:txbxContent>
            </v:textbox>
          </v:oval>
        </w:pict>
      </w: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r>
        <w:pict>
          <v:oval id="_x0000_s1210" style="position:absolute;left:0;text-align:left;margin-left:412.45pt;margin-top:10.8pt;width:127.55pt;height:63pt;z-index:251820032" strokecolor="black [3213]">
            <v:textbox style="mso-next-textbox:#_x0000_s1210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Дидактич</w:t>
                  </w:r>
                  <w:r w:rsidRPr="009D29BC">
                    <w:rPr>
                      <w:rFonts w:ascii="Times New Roman" w:hAnsi="Times New Roman"/>
                    </w:rPr>
                    <w:t>е</w:t>
                  </w:r>
                  <w:r w:rsidRPr="009D29BC">
                    <w:rPr>
                      <w:rFonts w:ascii="Times New Roman" w:hAnsi="Times New Roman"/>
                    </w:rPr>
                    <w:t>ские игры в группе</w:t>
                  </w:r>
                </w:p>
              </w:txbxContent>
            </v:textbox>
          </v:oval>
        </w:pict>
      </w:r>
      <w:r>
        <w:pict>
          <v:oval id="_x0000_s1207" style="position:absolute;left:0;text-align:left;margin-left:-14.35pt;margin-top:11.05pt;width:127.55pt;height:62.75pt;z-index:251816960" strokecolor="black [3213]">
            <v:textbox style="mso-next-textbox:#_x0000_s1207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Слушание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 классической музыки</w:t>
                  </w:r>
                </w:p>
              </w:txbxContent>
            </v:textbox>
          </v:oval>
        </w:pict>
      </w:r>
      <w:r>
        <w:pict>
          <v:oval id="_x0000_s1208" style="position:absolute;left:0;text-align:left;margin-left:129.2pt;margin-top:11.05pt;width:127.55pt;height:63pt;z-index:251817984" strokecolor="black [3213]">
            <v:textbox style="mso-next-textbox:#_x0000_s1208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Музыкальная игра в оркестр</w:t>
                  </w:r>
                </w:p>
              </w:txbxContent>
            </v:textbox>
          </v:oval>
        </w:pict>
      </w:r>
      <w:r>
        <w:pict>
          <v:oval id="_x0000_s1209" style="position:absolute;left:0;text-align:left;margin-left:270.05pt;margin-top:11.3pt;width:127.55pt;height:63pt;z-index:251819008" strokecolor="black [3213]">
            <v:textbox style="mso-next-textbox:#_x0000_s1209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Концерты для малышей</w:t>
                  </w:r>
                </w:p>
              </w:txbxContent>
            </v:textbox>
          </v:oval>
        </w:pict>
      </w:r>
    </w:p>
    <w:p w:rsidR="009D29BC" w:rsidRDefault="009D29BC" w:rsidP="009D29BC"/>
    <w:p w:rsidR="009D29BC" w:rsidRPr="009D29BC" w:rsidRDefault="009D29BC" w:rsidP="009D29BC">
      <w:pPr>
        <w:rPr>
          <w:color w:val="000000" w:themeColor="text1"/>
        </w:rPr>
      </w:pP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r>
        <w:pict>
          <v:shape id="_x0000_s1214" type="#_x0000_t202" style="position:absolute;left:0;text-align:left;margin-left:-9.95pt;margin-top:13pt;width:127.55pt;height:50.15pt;z-index:251824128" strokecolor="black [3213]" strokeweight="1.5pt">
            <v:textbox style="mso-next-textbox:#_x0000_s1214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Практикумы по м</w:t>
                  </w:r>
                  <w:r w:rsidRPr="009D29BC">
                    <w:rPr>
                      <w:rFonts w:ascii="Times New Roman" w:hAnsi="Times New Roman"/>
                    </w:rPr>
                    <w:t>у</w:t>
                  </w:r>
                  <w:r w:rsidRPr="009D29BC">
                    <w:rPr>
                      <w:rFonts w:ascii="Times New Roman" w:hAnsi="Times New Roman"/>
                    </w:rPr>
                    <w:t>зыкальным видам деятельности</w:t>
                  </w:r>
                </w:p>
              </w:txbxContent>
            </v:textbox>
          </v:shape>
        </w:pict>
      </w:r>
      <w:r>
        <w:pict>
          <v:shape id="_x0000_s1216" type="#_x0000_t202" style="position:absolute;left:0;text-align:left;margin-left:270.05pt;margin-top:12.75pt;width:127.55pt;height:50.4pt;z-index:251826176" strokecolor="black [3213]" strokeweight="1.5pt">
            <v:textbox style="mso-next-textbox:#_x0000_s1216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Методическая папка, консультации, </w:t>
                  </w:r>
                </w:p>
                <w:p w:rsidR="002F6E7A" w:rsidRDefault="002F6E7A" w:rsidP="009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9D29BC">
                    <w:rPr>
                      <w:rFonts w:ascii="Times New Roman" w:hAnsi="Times New Roman"/>
                    </w:rPr>
                    <w:t>анализ работы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217" type="#_x0000_t202" style="position:absolute;left:0;text-align:left;margin-left:412.45pt;margin-top:12.75pt;width:127.55pt;height:50.4pt;z-index:251827200" strokecolor="black [3213]" strokeweight="1.5pt">
            <v:textbox style="mso-next-textbox:#_x0000_s1217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Подготовка праз</w:t>
                  </w:r>
                  <w:r w:rsidRPr="009D29BC">
                    <w:rPr>
                      <w:rFonts w:ascii="Times New Roman" w:hAnsi="Times New Roman"/>
                    </w:rPr>
                    <w:t>д</w:t>
                  </w:r>
                  <w:r w:rsidRPr="009D29BC">
                    <w:rPr>
                      <w:rFonts w:ascii="Times New Roman" w:hAnsi="Times New Roman"/>
                    </w:rPr>
                    <w:t>ников, развлечений, кукольных театров</w:t>
                  </w:r>
                </w:p>
              </w:txbxContent>
            </v:textbox>
          </v:shape>
        </w:pict>
      </w:r>
    </w:p>
    <w:p w:rsidR="009D29BC" w:rsidRDefault="005F47E8" w:rsidP="009D29BC">
      <w:r>
        <w:pict>
          <v:shape id="_x0000_s1215" type="#_x0000_t202" style="position:absolute;left:0;text-align:left;margin-left:129.2pt;margin-top:3.75pt;width:127.55pt;height:44.75pt;z-index:251825152" strokecolor="black [3213]" strokeweight="1.5pt">
            <v:textbox style="mso-next-textbox:#_x0000_s1215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Практикумы к м</w:t>
                  </w:r>
                  <w:r w:rsidRPr="009D29BC">
                    <w:rPr>
                      <w:rFonts w:ascii="Times New Roman" w:hAnsi="Times New Roman"/>
                    </w:rPr>
                    <w:t>у</w:t>
                  </w:r>
                  <w:r w:rsidRPr="009D29BC">
                    <w:rPr>
                      <w:rFonts w:ascii="Times New Roman" w:hAnsi="Times New Roman"/>
                    </w:rPr>
                    <w:t>зыкальным занятиям</w:t>
                  </w:r>
                </w:p>
              </w:txbxContent>
            </v:textbox>
          </v:shape>
        </w:pict>
      </w: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pPr>
        <w:tabs>
          <w:tab w:val="left" w:pos="8325"/>
        </w:tabs>
      </w:pPr>
      <w:r>
        <w:pict>
          <v:line id="_x0000_s1180" style="position:absolute;left:0;text-align:left;rotation:-90;z-index:251793408" from="-24.15pt,68.85pt" to="105.4pt,68.85pt" strokecolor="black [3213]" strokeweight=".25pt"/>
        </w:pict>
      </w:r>
      <w:r>
        <w:pict>
          <v:line id="_x0000_s1181" style="position:absolute;left:0;text-align:left;rotation:-90;z-index:251794432" from="397.65pt,68.85pt" to="527.2pt,68.85pt" strokecolor="black [3213]" strokeweight=".25pt"/>
        </w:pict>
      </w:r>
      <w:r>
        <w:pict>
          <v:line id="_x0000_s1179" style="position:absolute;left:0;text-align:left;z-index:251792384" from="41.1pt,3.85pt" to="462.6pt,3.85pt" strokecolor="black [3213]" strokeweight=".25pt"/>
        </w:pict>
      </w:r>
      <w:r w:rsidR="009D29BC">
        <w:tab/>
      </w:r>
    </w:p>
    <w:p w:rsidR="009D29BC" w:rsidRDefault="005F47E8" w:rsidP="009D29BC">
      <w:pPr>
        <w:tabs>
          <w:tab w:val="left" w:pos="8325"/>
        </w:tabs>
      </w:pPr>
      <w:r>
        <w:pict>
          <v:roundrect id="_x0000_s1219" style="position:absolute;left:0;text-align:left;margin-left:-9.95pt;margin-top:12.5pt;width:127.55pt;height:62.75pt;z-index:251829248" arcsize="10923f" strokecolor="black [3213]" strokeweight="1.5pt">
            <v:textbox style="mso-next-textbox:#_x0000_s1219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Выступления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на родительских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9D29BC">
                    <w:rPr>
                      <w:rFonts w:ascii="Times New Roman" w:hAnsi="Times New Roman"/>
                    </w:rPr>
                    <w:t>собраниях</w:t>
                  </w:r>
                  <w:proofErr w:type="gramEnd"/>
                </w:p>
              </w:txbxContent>
            </v:textbox>
          </v:roundrect>
        </w:pict>
      </w:r>
      <w:r>
        <w:pict>
          <v:roundrect id="_x0000_s1220" style="position:absolute;left:0;text-align:left;margin-left:129.2pt;margin-top:12.5pt;width:127.55pt;height:71.5pt;z-index:251830272" arcsize="10923f" strokecolor="black [3213]" strokeweight="1.5pt">
            <v:textbox style="mso-next-textbox:#_x0000_s1220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Открытые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музыкальные</w:t>
                  </w:r>
                </w:p>
                <w:p w:rsidR="002F6E7A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 праздники и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занятия </w:t>
                  </w:r>
                </w:p>
              </w:txbxContent>
            </v:textbox>
          </v:roundrect>
        </w:pict>
      </w:r>
      <w:r>
        <w:pict>
          <v:roundrect id="_x0000_s1221" style="position:absolute;left:0;text-align:left;margin-left:270.05pt;margin-top:12.25pt;width:127.55pt;height:63pt;z-index:251831296" arcsize="10923f" strokecolor="black [3213]" strokeweight="1.5pt">
            <v:textbox style="mso-next-textbox:#_x0000_s1221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Участие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в праздниках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и </w:t>
                  </w:r>
                  <w:proofErr w:type="gramStart"/>
                  <w:r w:rsidRPr="009D29BC">
                    <w:rPr>
                      <w:rFonts w:ascii="Times New Roman" w:hAnsi="Times New Roman"/>
                    </w:rPr>
                    <w:t>развлечениях</w:t>
                  </w:r>
                  <w:proofErr w:type="gramEnd"/>
                  <w:r w:rsidRPr="009D29BC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roundrect>
        </w:pict>
      </w:r>
      <w:r>
        <w:pict>
          <v:roundrect id="_x0000_s1222" style="position:absolute;left:0;text-align:left;margin-left:412.45pt;margin-top:1.5pt;width:138.3pt;height:82.5pt;z-index:251832320" arcsize="10923f" strokecolor="black [3213]" strokeweight="1.5pt">
            <v:textbox style="mso-next-textbox:#_x0000_s1222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Индивидуальные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консультации, </w:t>
                  </w:r>
                </w:p>
                <w:p w:rsidR="002F6E7A" w:rsidRDefault="002F6E7A" w:rsidP="009D29BC">
                  <w:pPr>
                    <w:jc w:val="center"/>
                    <w:rPr>
                      <w:sz w:val="22"/>
                      <w:szCs w:val="22"/>
                    </w:rPr>
                  </w:pPr>
                  <w:r w:rsidRPr="009D29BC">
                    <w:rPr>
                      <w:rFonts w:ascii="Times New Roman" w:hAnsi="Times New Roman"/>
                    </w:rPr>
                    <w:t>анкетирование, папка «Музыкальный рук</w:t>
                  </w:r>
                  <w:r w:rsidRPr="009D29BC">
                    <w:rPr>
                      <w:rFonts w:ascii="Times New Roman" w:hAnsi="Times New Roman"/>
                    </w:rPr>
                    <w:t>о</w:t>
                  </w:r>
                  <w:r w:rsidRPr="009D29BC">
                    <w:rPr>
                      <w:rFonts w:ascii="Times New Roman" w:hAnsi="Times New Roman"/>
                    </w:rPr>
                    <w:t>водитель советует</w:t>
                  </w:r>
                  <w:r>
                    <w:rPr>
                      <w:sz w:val="22"/>
                      <w:szCs w:val="22"/>
                    </w:rPr>
                    <w:t>...»</w:t>
                  </w:r>
                </w:p>
              </w:txbxContent>
            </v:textbox>
          </v:roundrect>
        </w:pict>
      </w:r>
      <w:r>
        <w:pict>
          <v:line id="_x0000_s1177" style="position:absolute;left:0;text-align:left;z-index:251790336" from="41.1pt,45.25pt" to="462.6pt,45.25pt" strokecolor="black [3213]" strokeweight=".25pt"/>
        </w:pict>
      </w:r>
      <w:r>
        <w:pict>
          <v:line id="_x0000_s1178" style="position:absolute;left:0;text-align:left;z-index:251791360" from="43.5pt,133pt" to="465pt,133pt" strokecolor="black [3213]" strokeweight=".25pt"/>
        </w:pict>
      </w:r>
    </w:p>
    <w:p w:rsidR="009D29BC" w:rsidRDefault="009D29BC" w:rsidP="009D29BC">
      <w:pPr>
        <w:tabs>
          <w:tab w:val="left" w:pos="8325"/>
        </w:tabs>
      </w:pPr>
    </w:p>
    <w:p w:rsidR="009D29BC" w:rsidRDefault="009D29BC" w:rsidP="009D29BC"/>
    <w:p w:rsidR="009D29BC" w:rsidRDefault="009D29BC" w:rsidP="009D29BC"/>
    <w:p w:rsidR="009D29BC" w:rsidRDefault="009D29BC" w:rsidP="009D29BC"/>
    <w:p w:rsidR="009D29BC" w:rsidRDefault="005F47E8" w:rsidP="009D29BC">
      <w:r>
        <w:pict>
          <v:roundrect id="_x0000_s1223" style="position:absolute;left:0;text-align:left;margin-left:-11.65pt;margin-top:29.25pt;width:127.55pt;height:71.45pt;z-index:251833344" arcsize="10923f" strokecolor="black [3213]" strokeweight="1.5pt">
            <v:textbox style="mso-next-textbox:#_x0000_s1223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Диски с классич</w:t>
                  </w:r>
                  <w:r w:rsidRPr="009D29BC">
                    <w:rPr>
                      <w:rFonts w:ascii="Times New Roman" w:hAnsi="Times New Roman"/>
                    </w:rPr>
                    <w:t>е</w:t>
                  </w:r>
                  <w:r w:rsidRPr="009D29BC">
                    <w:rPr>
                      <w:rFonts w:ascii="Times New Roman" w:hAnsi="Times New Roman"/>
                    </w:rPr>
                    <w:t>ской музыкой для домашнего просл</w:t>
                  </w:r>
                  <w:r w:rsidRPr="009D29BC">
                    <w:rPr>
                      <w:rFonts w:ascii="Times New Roman" w:hAnsi="Times New Roman"/>
                    </w:rPr>
                    <w:t>у</w:t>
                  </w:r>
                  <w:r w:rsidRPr="009D29BC">
                    <w:rPr>
                      <w:rFonts w:ascii="Times New Roman" w:hAnsi="Times New Roman"/>
                    </w:rPr>
                    <w:t>шивания</w:t>
                  </w:r>
                </w:p>
              </w:txbxContent>
            </v:textbox>
          </v:roundrect>
        </w:pict>
      </w:r>
      <w:r>
        <w:pict>
          <v:roundrect id="_x0000_s1224" style="position:absolute;left:0;text-align:left;margin-left:129.2pt;margin-top:37.7pt;width:127.55pt;height:63pt;z-index:251834368" arcsize="10923f" strokecolor="black [3213]" strokeweight="1.5pt">
            <v:textbox style="mso-next-textbox:#_x0000_s1224">
              <w:txbxContent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Фот</w:t>
                  </w:r>
                  <w:proofErr w:type="gramStart"/>
                  <w:r w:rsidRPr="009D29BC">
                    <w:rPr>
                      <w:rFonts w:ascii="Times New Roman" w:hAnsi="Times New Roman"/>
                    </w:rPr>
                    <w:t>о-</w:t>
                  </w:r>
                  <w:proofErr w:type="gramEnd"/>
                  <w:r w:rsidRPr="009D29BC">
                    <w:rPr>
                      <w:rFonts w:ascii="Times New Roman" w:hAnsi="Times New Roman"/>
                    </w:rPr>
                    <w:t xml:space="preserve"> и </w:t>
                  </w:r>
                  <w:proofErr w:type="spellStart"/>
                  <w:r w:rsidRPr="009D29BC">
                    <w:rPr>
                      <w:rFonts w:ascii="Times New Roman" w:hAnsi="Times New Roman"/>
                    </w:rPr>
                    <w:t>видео-материалы</w:t>
                  </w:r>
                  <w:proofErr w:type="spellEnd"/>
                  <w:r w:rsidRPr="009D29BC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для родителей</w:t>
                  </w:r>
                </w:p>
              </w:txbxContent>
            </v:textbox>
          </v:roundrect>
        </w:pict>
      </w:r>
      <w:r>
        <w:pict>
          <v:roundrect id="_x0000_s1225" style="position:absolute;left:0;text-align:left;margin-left:275.9pt;margin-top:29.25pt;width:127.55pt;height:63pt;z-index:251835392" arcsize="10923f" strokecolor="black [3213]" strokeweight="1.5pt">
            <v:textbox style="mso-next-textbox:#_x0000_s1225">
              <w:txbxContent>
                <w:p w:rsidR="002F6E7A" w:rsidRDefault="002F6E7A" w:rsidP="009D29BC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Музыкальные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>уголки в группе</w:t>
                  </w:r>
                </w:p>
              </w:txbxContent>
            </v:textbox>
          </v:roundrect>
        </w:pict>
      </w:r>
      <w:r>
        <w:pict>
          <v:roundrect id="_x0000_s1226" style="position:absolute;left:0;text-align:left;margin-left:423.2pt;margin-top:29pt;width:127.55pt;height:63pt;z-index:251836416" arcsize="10923f" strokecolor="black [3213]" strokeweight="1.5pt">
            <v:textbox style="mso-next-textbox:#_x0000_s1226">
              <w:txbxContent>
                <w:p w:rsidR="002F6E7A" w:rsidRDefault="002F6E7A" w:rsidP="009D29BC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Деловое </w:t>
                  </w:r>
                </w:p>
                <w:p w:rsidR="002F6E7A" w:rsidRPr="009D29BC" w:rsidRDefault="002F6E7A" w:rsidP="009D29BC">
                  <w:pPr>
                    <w:jc w:val="center"/>
                    <w:rPr>
                      <w:rFonts w:ascii="Times New Roman" w:hAnsi="Times New Roman"/>
                    </w:rPr>
                  </w:pPr>
                  <w:r w:rsidRPr="009D29BC">
                    <w:rPr>
                      <w:rFonts w:ascii="Times New Roman" w:hAnsi="Times New Roman"/>
                    </w:rPr>
                    <w:t xml:space="preserve">сотрудничество </w:t>
                  </w:r>
                </w:p>
              </w:txbxContent>
            </v:textbox>
          </v:roundrect>
        </w:pict>
      </w:r>
    </w:p>
    <w:p w:rsidR="00B578C6" w:rsidRDefault="00B578C6" w:rsidP="009D29BC">
      <w:pPr>
        <w:sectPr w:rsidR="00B578C6" w:rsidSect="00961C5E">
          <w:pgSz w:w="11909" w:h="16834"/>
          <w:pgMar w:top="567" w:right="567" w:bottom="1134" w:left="567" w:header="709" w:footer="709" w:gutter="0"/>
          <w:cols w:space="708"/>
          <w:titlePg/>
          <w:docGrid w:linePitch="360"/>
        </w:sectPr>
      </w:pP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751BC5" w:rsidRPr="00751BC5" w:rsidRDefault="00751BC5" w:rsidP="00751BC5">
      <w:pPr>
        <w:pStyle w:val="27"/>
        <w:shd w:val="clear" w:color="auto" w:fill="auto"/>
        <w:tabs>
          <w:tab w:val="left" w:pos="288"/>
        </w:tabs>
        <w:spacing w:before="0" w:after="0" w:line="240" w:lineRule="auto"/>
        <w:ind w:firstLine="0"/>
        <w:rPr>
          <w:b/>
          <w:sz w:val="32"/>
          <w:szCs w:val="32"/>
        </w:rPr>
      </w:pPr>
      <w:r w:rsidRPr="00751BC5">
        <w:rPr>
          <w:b/>
          <w:sz w:val="32"/>
          <w:szCs w:val="32"/>
        </w:rPr>
        <w:t>Планируемые результаты.</w:t>
      </w:r>
    </w:p>
    <w:p w:rsidR="00751BC5" w:rsidRDefault="00751BC5" w:rsidP="00751BC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676101">
        <w:rPr>
          <w:rFonts w:ascii="Times New Roman" w:hAnsi="Times New Roman"/>
          <w:sz w:val="28"/>
          <w:szCs w:val="28"/>
        </w:rPr>
        <w:t xml:space="preserve">Образовательная программа </w:t>
      </w:r>
      <w:r>
        <w:rPr>
          <w:rFonts w:ascii="Times New Roman" w:hAnsi="Times New Roman"/>
          <w:sz w:val="28"/>
          <w:szCs w:val="28"/>
        </w:rPr>
        <w:t xml:space="preserve">дошкольного образования для детей раннего возраста» МБДОУ № 16 </w:t>
      </w:r>
      <w:r w:rsidRPr="00676101">
        <w:rPr>
          <w:rFonts w:ascii="Times New Roman" w:hAnsi="Times New Roman"/>
          <w:sz w:val="28"/>
          <w:szCs w:val="28"/>
        </w:rPr>
        <w:t>помогает спроект</w:t>
      </w:r>
      <w:r w:rsidRPr="00676101">
        <w:rPr>
          <w:rFonts w:ascii="Times New Roman" w:hAnsi="Times New Roman"/>
          <w:sz w:val="28"/>
          <w:szCs w:val="28"/>
        </w:rPr>
        <w:t>и</w:t>
      </w:r>
      <w:r w:rsidRPr="00676101">
        <w:rPr>
          <w:rFonts w:ascii="Times New Roman" w:hAnsi="Times New Roman"/>
          <w:sz w:val="28"/>
          <w:szCs w:val="28"/>
        </w:rPr>
        <w:t>ровать образ выпускника и позволяет коллективу сосредоточить свои усилия на формировании, поддержке и развитии ун</w:t>
      </w:r>
      <w:r w:rsidRPr="00676101">
        <w:rPr>
          <w:rFonts w:ascii="Times New Roman" w:hAnsi="Times New Roman"/>
          <w:sz w:val="28"/>
          <w:szCs w:val="28"/>
        </w:rPr>
        <w:t>и</w:t>
      </w:r>
      <w:r w:rsidRPr="00676101">
        <w:rPr>
          <w:rFonts w:ascii="Times New Roman" w:hAnsi="Times New Roman"/>
          <w:sz w:val="28"/>
          <w:szCs w:val="28"/>
        </w:rPr>
        <w:t>кальных черт  личности ребенка раннего возраста, гармонично взаимод</w:t>
      </w:r>
      <w:r>
        <w:rPr>
          <w:rFonts w:ascii="Times New Roman" w:hAnsi="Times New Roman"/>
          <w:sz w:val="28"/>
          <w:szCs w:val="28"/>
        </w:rPr>
        <w:t>ействующего с окружающей средой.</w:t>
      </w:r>
      <w:r w:rsidRPr="00676101">
        <w:rPr>
          <w:rFonts w:ascii="Times New Roman" w:hAnsi="Times New Roman"/>
          <w:sz w:val="28"/>
          <w:szCs w:val="28"/>
        </w:rPr>
        <w:t xml:space="preserve"> </w:t>
      </w:r>
    </w:p>
    <w:p w:rsidR="00751BC5" w:rsidRPr="00676101" w:rsidRDefault="005F47E8" w:rsidP="00751BC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47E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2" style="position:absolute;left:0;text-align:left;margin-left:203.8pt;margin-top:14.1pt;width:441.35pt;height:51.4pt;z-index:251760640">
            <v:textbox style="mso-next-textbox:#_x0000_s1132">
              <w:txbxContent>
                <w:p w:rsidR="002F6E7A" w:rsidRPr="000F6EE3" w:rsidRDefault="002F6E7A" w:rsidP="000F6E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F6E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Гармоничное развитие детей раннего возраста</w:t>
                  </w:r>
                </w:p>
              </w:txbxContent>
            </v:textbox>
          </v:rect>
        </w:pict>
      </w: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AD49FB" w:rsidRDefault="005F47E8" w:rsidP="008260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32" style="position:absolute;left:0;text-align:left;margin-left:393.35pt;margin-top:9.15pt;width:0;height:59.25pt;z-index:25177088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1" type="#_x0000_t32" style="position:absolute;left:0;text-align:left;margin-left:393.35pt;margin-top:9.15pt;width:121.55pt;height:59.25pt;z-index:25176985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0" type="#_x0000_t32" style="position:absolute;left:0;text-align:left;margin-left:219.45pt;margin-top:9.15pt;width:173.9pt;height:59.25pt;flip:x;z-index:25176883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9" type="#_x0000_t32" style="position:absolute;left:0;text-align:left;margin-left:393.35pt;margin-top:9.15pt;width:303.9pt;height:59.25pt;z-index:25176780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38" type="#_x0000_t32" style="position:absolute;left:0;text-align:left;margin-left:78.25pt;margin-top:9.15pt;width:315.1pt;height:59.25pt;flip:x;z-index:251766784" o:connectortype="straight">
            <v:stroke endarrow="block"/>
          </v:shape>
        </w:pict>
      </w: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AD49FB" w:rsidRDefault="00AD49FB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5F47E8" w:rsidP="008260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3" style="position:absolute;left:0;text-align:left;margin-left:645.15pt;margin-top:4pt;width:130.65pt;height:327.85pt;z-index:251761664">
            <v:textbox style="mso-next-textbox:#_x0000_s1133">
              <w:txbxContent>
                <w:p w:rsidR="002F6E7A" w:rsidRDefault="002F6E7A" w:rsidP="00B2609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Художественно-эстетическое ра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витие:</w:t>
                  </w:r>
                </w:p>
                <w:p w:rsidR="002F6E7A" w:rsidRPr="009D0EF8" w:rsidRDefault="002F6E7A" w:rsidP="007D7ADF">
                  <w:pPr>
                    <w:pStyle w:val="aa"/>
                    <w:numPr>
                      <w:ilvl w:val="0"/>
                      <w:numId w:val="39"/>
                    </w:numPr>
                    <w:ind w:left="0" w:firstLine="7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Развитие эм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циональной сферы ребёнка, воспит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ние им окружа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ю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щей действител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 w:rsidRPr="009D0EF8">
                    <w:rPr>
                      <w:rFonts w:ascii="Times New Roman" w:hAnsi="Times New Roman"/>
                      <w:sz w:val="28"/>
                      <w:szCs w:val="28"/>
                    </w:rPr>
                    <w:t>ности.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5" style="position:absolute;left:0;text-align:left;margin-left:295.15pt;margin-top:4pt;width:130.95pt;height:334.4pt;z-index:251763712">
            <v:textbox style="mso-next-textbox:#_x0000_s1135">
              <w:txbxContent>
                <w:p w:rsidR="002F6E7A" w:rsidRDefault="002F6E7A" w:rsidP="00B2609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26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Речевое </w:t>
                  </w:r>
                </w:p>
                <w:p w:rsidR="002F6E7A" w:rsidRPr="00B26097" w:rsidRDefault="002F6E7A" w:rsidP="00B2609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26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</w:p>
                <w:p w:rsidR="002F6E7A" w:rsidRPr="00B26097" w:rsidRDefault="002F6E7A" w:rsidP="007D7ADF">
                  <w:pPr>
                    <w:pStyle w:val="aa"/>
                    <w:numPr>
                      <w:ilvl w:val="0"/>
                      <w:numId w:val="37"/>
                    </w:numPr>
                    <w:ind w:left="0" w:firstLine="74"/>
                    <w:jc w:val="both"/>
                    <w:rPr>
                      <w:rFonts w:ascii="Times New Roman" w:hAnsi="Times New Roman"/>
                    </w:rPr>
                  </w:pP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Развитие речи как основного средства общения и социальной адаптации ребёнка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6" style="position:absolute;left:0;text-align:left;margin-left:143.7pt;margin-top:4pt;width:128.1pt;height:340pt;z-index:251764736">
            <v:textbox style="mso-next-textbox:#_x0000_s1136">
              <w:txbxContent>
                <w:p w:rsidR="002F6E7A" w:rsidRPr="000F6EE3" w:rsidRDefault="002F6E7A" w:rsidP="000F6E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F6E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Социальное </w:t>
                  </w:r>
                </w:p>
                <w:p w:rsidR="002F6E7A" w:rsidRDefault="002F6E7A" w:rsidP="000F6E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</w:t>
                  </w:r>
                  <w:r w:rsidRPr="000F6E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азвитие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</w:p>
                <w:p w:rsidR="002F6E7A" w:rsidRDefault="002F6E7A" w:rsidP="007D7ADF">
                  <w:pPr>
                    <w:pStyle w:val="aa"/>
                    <w:numPr>
                      <w:ilvl w:val="0"/>
                      <w:numId w:val="36"/>
                    </w:numPr>
                    <w:ind w:left="0" w:firstLine="7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Преодоление детского эгоце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тризма, воспит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ние навыков жи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з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ни в детском ко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 w:rsidRPr="00B26097">
                    <w:rPr>
                      <w:rFonts w:ascii="Times New Roman" w:hAnsi="Times New Roman"/>
                      <w:sz w:val="28"/>
                      <w:szCs w:val="28"/>
                    </w:rPr>
                    <w:t>лективе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;</w:t>
                  </w:r>
                </w:p>
                <w:p w:rsidR="002F6E7A" w:rsidRPr="00B26097" w:rsidRDefault="002F6E7A" w:rsidP="007D7ADF">
                  <w:pPr>
                    <w:pStyle w:val="aa"/>
                    <w:numPr>
                      <w:ilvl w:val="0"/>
                      <w:numId w:val="36"/>
                    </w:numPr>
                    <w:ind w:left="0" w:firstLine="7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Формиров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ние игровой де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тельности ребёнка раннего возраста.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4" style="position:absolute;left:0;text-align:left;margin-left:463.5pt;margin-top:4pt;width:132.55pt;height:334.4pt;z-index:251762688">
            <v:textbox style="mso-next-textbox:#_x0000_s1134">
              <w:txbxContent>
                <w:p w:rsidR="002F6E7A" w:rsidRDefault="002F6E7A" w:rsidP="00B2609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2609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Познавательное развитие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:</w:t>
                  </w:r>
                </w:p>
                <w:p w:rsidR="002F6E7A" w:rsidRPr="00B26097" w:rsidRDefault="002F6E7A" w:rsidP="007D7ADF">
                  <w:pPr>
                    <w:pStyle w:val="aa"/>
                    <w:numPr>
                      <w:ilvl w:val="0"/>
                      <w:numId w:val="38"/>
                    </w:numPr>
                    <w:ind w:left="0" w:firstLine="74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Формиров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ние навыков, приёмов, способов предметной де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тельности как 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новного средства познания ребёнком окружающего 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137" style="position:absolute;left:0;text-align:left;margin-left:-.3pt;margin-top:4pt;width:121.55pt;height:340pt;z-index:251765760">
            <v:textbox style="mso-next-textbox:#_x0000_s1137">
              <w:txbxContent>
                <w:p w:rsidR="002F6E7A" w:rsidRPr="000F6EE3" w:rsidRDefault="002F6E7A" w:rsidP="000F6E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F6E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Физическое </w:t>
                  </w:r>
                </w:p>
                <w:p w:rsidR="002F6E7A" w:rsidRPr="000F6EE3" w:rsidRDefault="002F6E7A" w:rsidP="000F6E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F6EE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развитие:</w:t>
                  </w:r>
                </w:p>
                <w:p w:rsidR="002F6E7A" w:rsidRDefault="002F6E7A" w:rsidP="000F6EE3">
                  <w:pPr>
                    <w:pStyle w:val="aa"/>
                    <w:ind w:left="74" w:firstLine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развитие осно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ных двигател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ных навыков:</w:t>
                  </w:r>
                </w:p>
                <w:p w:rsidR="002F6E7A" w:rsidRDefault="002F6E7A" w:rsidP="007D7ADF">
                  <w:pPr>
                    <w:pStyle w:val="aa"/>
                    <w:numPr>
                      <w:ilvl w:val="0"/>
                      <w:numId w:val="35"/>
                    </w:numPr>
                    <w:ind w:left="0" w:firstLine="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Умение б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стро бегать;</w:t>
                  </w:r>
                </w:p>
                <w:p w:rsidR="002F6E7A" w:rsidRDefault="002F6E7A" w:rsidP="007D7ADF">
                  <w:pPr>
                    <w:pStyle w:val="aa"/>
                    <w:numPr>
                      <w:ilvl w:val="0"/>
                      <w:numId w:val="35"/>
                    </w:numPr>
                    <w:ind w:left="0" w:firstLine="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Умение по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зать;</w:t>
                  </w:r>
                </w:p>
                <w:p w:rsidR="002F6E7A" w:rsidRDefault="002F6E7A" w:rsidP="007D7ADF">
                  <w:pPr>
                    <w:pStyle w:val="aa"/>
                    <w:numPr>
                      <w:ilvl w:val="0"/>
                      <w:numId w:val="35"/>
                    </w:numPr>
                    <w:ind w:left="0" w:firstLine="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Умение прыгать на двух ногах;</w:t>
                  </w:r>
                </w:p>
                <w:p w:rsidR="002F6E7A" w:rsidRDefault="002F6E7A" w:rsidP="007D7ADF">
                  <w:pPr>
                    <w:pStyle w:val="aa"/>
                    <w:numPr>
                      <w:ilvl w:val="0"/>
                      <w:numId w:val="35"/>
                    </w:numPr>
                    <w:ind w:left="0" w:firstLine="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Развитие 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ординации дв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жений и чувства равновесия;</w:t>
                  </w:r>
                </w:p>
                <w:p w:rsidR="002F6E7A" w:rsidRPr="000F6EE3" w:rsidRDefault="002F6E7A" w:rsidP="007D7ADF">
                  <w:pPr>
                    <w:pStyle w:val="aa"/>
                    <w:numPr>
                      <w:ilvl w:val="0"/>
                      <w:numId w:val="35"/>
                    </w:numPr>
                    <w:ind w:left="0" w:firstLine="5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Развитие функциональных возможностей позвоночника.</w:t>
                  </w:r>
                </w:p>
                <w:p w:rsidR="002F6E7A" w:rsidRPr="000F6EE3" w:rsidRDefault="002F6E7A" w:rsidP="000F6EE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7469AA" w:rsidRDefault="007469AA" w:rsidP="0082609E">
      <w:pPr>
        <w:rPr>
          <w:rFonts w:ascii="Times New Roman" w:hAnsi="Times New Roman"/>
          <w:b/>
          <w:sz w:val="28"/>
          <w:szCs w:val="28"/>
        </w:rPr>
      </w:pPr>
    </w:p>
    <w:p w:rsidR="00B578C6" w:rsidRPr="00B578C6" w:rsidRDefault="00B578C6" w:rsidP="00B578C6">
      <w:pPr>
        <w:rPr>
          <w:rFonts w:ascii="Times New Roman" w:hAnsi="Times New Roman"/>
          <w:sz w:val="28"/>
          <w:szCs w:val="28"/>
        </w:rPr>
      </w:pPr>
    </w:p>
    <w:p w:rsidR="00B578C6" w:rsidRDefault="00B578C6" w:rsidP="00B578C6">
      <w:pPr>
        <w:jc w:val="center"/>
        <w:rPr>
          <w:rFonts w:ascii="Times New Roman" w:hAnsi="Times New Roman"/>
          <w:sz w:val="28"/>
          <w:szCs w:val="28"/>
        </w:rPr>
        <w:sectPr w:rsidR="00B578C6" w:rsidSect="00961C5E">
          <w:pgSz w:w="16834" w:h="11909" w:orient="landscape"/>
          <w:pgMar w:top="567" w:right="1134" w:bottom="567" w:left="567" w:header="709" w:footer="709" w:gutter="0"/>
          <w:cols w:space="708"/>
          <w:titlePg/>
          <w:docGrid w:linePitch="360"/>
        </w:sectPr>
      </w:pPr>
    </w:p>
    <w:p w:rsidR="006A2EB3" w:rsidRDefault="006A2EB3" w:rsidP="007D7ADF">
      <w:pPr>
        <w:pStyle w:val="aa"/>
        <w:numPr>
          <w:ilvl w:val="0"/>
          <w:numId w:val="7"/>
        </w:numPr>
        <w:ind w:left="0" w:firstLine="131"/>
        <w:jc w:val="center"/>
        <w:rPr>
          <w:rFonts w:ascii="Times New Roman" w:eastAsia="Calibri" w:hAnsi="Times New Roman"/>
          <w:b/>
          <w:sz w:val="32"/>
          <w:szCs w:val="32"/>
        </w:rPr>
      </w:pPr>
      <w:r w:rsidRPr="006A2EB3">
        <w:rPr>
          <w:rFonts w:ascii="Times New Roman" w:eastAsia="Calibri" w:hAnsi="Times New Roman"/>
          <w:b/>
          <w:sz w:val="32"/>
          <w:szCs w:val="32"/>
        </w:rPr>
        <w:lastRenderedPageBreak/>
        <w:t>Часть</w:t>
      </w:r>
      <w:r>
        <w:rPr>
          <w:rFonts w:ascii="Times New Roman" w:eastAsia="Calibri" w:hAnsi="Times New Roman"/>
          <w:b/>
          <w:sz w:val="32"/>
          <w:szCs w:val="32"/>
        </w:rPr>
        <w:t>.</w:t>
      </w:r>
      <w:r w:rsidR="00751BC5"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="00800BC3">
        <w:rPr>
          <w:rFonts w:ascii="Times New Roman" w:eastAsia="Calibri" w:hAnsi="Times New Roman"/>
          <w:b/>
          <w:sz w:val="32"/>
          <w:szCs w:val="32"/>
        </w:rPr>
        <w:t>Организационная</w:t>
      </w:r>
      <w:r>
        <w:rPr>
          <w:rFonts w:ascii="Times New Roman" w:eastAsia="Calibri" w:hAnsi="Times New Roman"/>
          <w:b/>
          <w:sz w:val="32"/>
          <w:szCs w:val="32"/>
        </w:rPr>
        <w:t>.</w:t>
      </w:r>
    </w:p>
    <w:p w:rsidR="00B159F4" w:rsidRDefault="00B159F4" w:rsidP="00B159F4">
      <w:pPr>
        <w:pStyle w:val="aa"/>
        <w:ind w:left="131" w:firstLine="0"/>
        <w:rPr>
          <w:rFonts w:ascii="Times New Roman" w:eastAsia="Calibri" w:hAnsi="Times New Roman"/>
          <w:b/>
          <w:sz w:val="32"/>
          <w:szCs w:val="32"/>
        </w:rPr>
      </w:pPr>
    </w:p>
    <w:p w:rsidR="0062700B" w:rsidRPr="00751BC5" w:rsidRDefault="0062700B" w:rsidP="007D7ADF">
      <w:pPr>
        <w:pStyle w:val="aa"/>
        <w:numPr>
          <w:ilvl w:val="1"/>
          <w:numId w:val="26"/>
        </w:numPr>
        <w:rPr>
          <w:rFonts w:ascii="Times New Roman" w:eastAsia="Calibri" w:hAnsi="Times New Roman"/>
          <w:b/>
          <w:sz w:val="28"/>
          <w:szCs w:val="28"/>
        </w:rPr>
      </w:pPr>
      <w:r w:rsidRPr="00751BC5">
        <w:rPr>
          <w:rFonts w:ascii="Times New Roman" w:eastAsia="Calibri" w:hAnsi="Times New Roman"/>
          <w:b/>
          <w:sz w:val="28"/>
          <w:szCs w:val="28"/>
        </w:rPr>
        <w:t>Материально-техническая база МБДОУ №16.</w:t>
      </w:r>
    </w:p>
    <w:p w:rsidR="009D0EF8" w:rsidRPr="006A2EB3" w:rsidRDefault="009D0EF8" w:rsidP="006A2EB3">
      <w:pPr>
        <w:jc w:val="center"/>
        <w:rPr>
          <w:rFonts w:ascii="Times New Roman" w:eastAsia="Calibri" w:hAnsi="Times New Roman"/>
          <w:sz w:val="22"/>
          <w:szCs w:val="22"/>
        </w:rPr>
      </w:pPr>
    </w:p>
    <w:p w:rsidR="00B159F4" w:rsidRDefault="00B159F4" w:rsidP="006A2EB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83217" cy="5076967"/>
            <wp:effectExtent l="152400" t="0" r="146183" b="0"/>
            <wp:docPr id="3" name="Схема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B159F4" w:rsidRDefault="00B159F4" w:rsidP="006A2EB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A2EB3" w:rsidRPr="00B159F4" w:rsidRDefault="006A2EB3" w:rsidP="006A2EB3">
      <w:pPr>
        <w:spacing w:line="360" w:lineRule="auto"/>
        <w:ind w:left="180" w:firstLine="360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Большое внимание в детском саду уделяется созданию предметно развивающей       среды, которая отвечает возрастным особенностям и возможностям детей раннего во</w:t>
      </w:r>
      <w:r w:rsidRPr="00B159F4">
        <w:rPr>
          <w:rFonts w:ascii="Times New Roman" w:hAnsi="Times New Roman"/>
          <w:sz w:val="28"/>
          <w:szCs w:val="28"/>
        </w:rPr>
        <w:t>з</w:t>
      </w:r>
      <w:r w:rsidRPr="00B159F4">
        <w:rPr>
          <w:rFonts w:ascii="Times New Roman" w:hAnsi="Times New Roman"/>
          <w:sz w:val="28"/>
          <w:szCs w:val="28"/>
        </w:rPr>
        <w:t>раста:</w:t>
      </w:r>
    </w:p>
    <w:p w:rsidR="006A2EB3" w:rsidRPr="00B159F4" w:rsidRDefault="006A2EB3" w:rsidP="007D7ADF">
      <w:pPr>
        <w:widowControl w:val="0"/>
        <w:numPr>
          <w:ilvl w:val="0"/>
          <w:numId w:val="40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продуманность цветового решения;</w:t>
      </w:r>
    </w:p>
    <w:p w:rsidR="006A2EB3" w:rsidRPr="00B159F4" w:rsidRDefault="006A2EB3" w:rsidP="007D7ADF">
      <w:pPr>
        <w:widowControl w:val="0"/>
        <w:numPr>
          <w:ilvl w:val="0"/>
          <w:numId w:val="40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высвобождение пространства группы;</w:t>
      </w:r>
    </w:p>
    <w:p w:rsidR="006A2EB3" w:rsidRPr="00B159F4" w:rsidRDefault="006A2EB3" w:rsidP="007D7ADF">
      <w:pPr>
        <w:widowControl w:val="0"/>
        <w:numPr>
          <w:ilvl w:val="0"/>
          <w:numId w:val="40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создание условий для самостоятельной двигательной деятельности детей;</w:t>
      </w:r>
    </w:p>
    <w:p w:rsidR="006A2EB3" w:rsidRPr="00B159F4" w:rsidRDefault="006A2EB3" w:rsidP="007D7ADF">
      <w:pPr>
        <w:widowControl w:val="0"/>
        <w:numPr>
          <w:ilvl w:val="0"/>
          <w:numId w:val="40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рациональное использование оборудования.  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В групповых комнатах имеется игровой материал для познавательного развития д</w:t>
      </w:r>
      <w:r w:rsidRPr="00B159F4">
        <w:rPr>
          <w:rFonts w:ascii="Times New Roman" w:hAnsi="Times New Roman"/>
          <w:sz w:val="28"/>
          <w:szCs w:val="28"/>
        </w:rPr>
        <w:t>е</w:t>
      </w:r>
      <w:r w:rsidRPr="00B159F4">
        <w:rPr>
          <w:rFonts w:ascii="Times New Roman" w:hAnsi="Times New Roman"/>
          <w:sz w:val="28"/>
          <w:szCs w:val="28"/>
        </w:rPr>
        <w:t>тей:</w:t>
      </w:r>
    </w:p>
    <w:p w:rsidR="006A2EB3" w:rsidRPr="00B159F4" w:rsidRDefault="006A2EB3" w:rsidP="007D7ADF">
      <w:pPr>
        <w:widowControl w:val="0"/>
        <w:numPr>
          <w:ilvl w:val="0"/>
          <w:numId w:val="41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мозаики;</w:t>
      </w:r>
    </w:p>
    <w:p w:rsidR="006A2EB3" w:rsidRPr="00B159F4" w:rsidRDefault="006A2EB3" w:rsidP="007D7ADF">
      <w:pPr>
        <w:widowControl w:val="0"/>
        <w:numPr>
          <w:ilvl w:val="0"/>
          <w:numId w:val="41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матрешки;</w:t>
      </w:r>
    </w:p>
    <w:p w:rsidR="006A2EB3" w:rsidRPr="00B159F4" w:rsidRDefault="006A2EB3" w:rsidP="007D7ADF">
      <w:pPr>
        <w:widowControl w:val="0"/>
        <w:numPr>
          <w:ilvl w:val="0"/>
          <w:numId w:val="41"/>
        </w:numPr>
        <w:tabs>
          <w:tab w:val="clear" w:pos="1500"/>
          <w:tab w:val="left" w:pos="54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lastRenderedPageBreak/>
        <w:t>пирамидки;</w:t>
      </w:r>
    </w:p>
    <w:p w:rsidR="006A2EB3" w:rsidRPr="00B159F4" w:rsidRDefault="006A2EB3" w:rsidP="007D7ADF">
      <w:pPr>
        <w:widowControl w:val="0"/>
        <w:numPr>
          <w:ilvl w:val="0"/>
          <w:numId w:val="41"/>
        </w:numPr>
        <w:tabs>
          <w:tab w:val="clear" w:pos="1500"/>
          <w:tab w:val="num" w:pos="90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вкладыши и т.д.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Имеются игровые уголки, где сосредоточен игровой материал для сюжетно-ролевых игр, как для девочек, так и для мальчиков.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В каждой группе имеются материалы и оборудование для продуктивной и творч</w:t>
      </w:r>
      <w:r w:rsidRPr="00B159F4">
        <w:rPr>
          <w:rFonts w:ascii="Times New Roman" w:hAnsi="Times New Roman"/>
          <w:sz w:val="28"/>
          <w:szCs w:val="28"/>
        </w:rPr>
        <w:t>е</w:t>
      </w:r>
      <w:r w:rsidRPr="00B159F4">
        <w:rPr>
          <w:rFonts w:ascii="Times New Roman" w:hAnsi="Times New Roman"/>
          <w:sz w:val="28"/>
          <w:szCs w:val="28"/>
        </w:rPr>
        <w:t>ской деятельности с детьми. Кроме традиционных видов художественной деятельности воспитатели используют все виды нетрадиционной техники рисования:</w:t>
      </w:r>
    </w:p>
    <w:p w:rsidR="006A2EB3" w:rsidRPr="00B159F4" w:rsidRDefault="006A2EB3" w:rsidP="007D7ADF">
      <w:pPr>
        <w:widowControl w:val="0"/>
        <w:numPr>
          <w:ilvl w:val="0"/>
          <w:numId w:val="42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рисование пальчиком;</w:t>
      </w:r>
    </w:p>
    <w:p w:rsidR="006A2EB3" w:rsidRPr="00B159F4" w:rsidRDefault="006A2EB3" w:rsidP="007D7ADF">
      <w:pPr>
        <w:widowControl w:val="0"/>
        <w:numPr>
          <w:ilvl w:val="0"/>
          <w:numId w:val="42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печатками;</w:t>
      </w:r>
    </w:p>
    <w:p w:rsidR="006A2EB3" w:rsidRPr="00B159F4" w:rsidRDefault="006A2EB3" w:rsidP="007D7ADF">
      <w:pPr>
        <w:widowControl w:val="0"/>
        <w:numPr>
          <w:ilvl w:val="0"/>
          <w:numId w:val="42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по мокрому;</w:t>
      </w:r>
    </w:p>
    <w:p w:rsidR="006A2EB3" w:rsidRPr="00B159F4" w:rsidRDefault="006A2EB3" w:rsidP="007D7ADF">
      <w:pPr>
        <w:widowControl w:val="0"/>
        <w:numPr>
          <w:ilvl w:val="0"/>
          <w:numId w:val="42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B159F4">
        <w:rPr>
          <w:rFonts w:ascii="Times New Roman" w:hAnsi="Times New Roman"/>
          <w:sz w:val="28"/>
          <w:szCs w:val="28"/>
        </w:rPr>
        <w:t>тычком</w:t>
      </w:r>
      <w:proofErr w:type="gramEnd"/>
      <w:r w:rsidRPr="00B159F4">
        <w:rPr>
          <w:rFonts w:ascii="Times New Roman" w:hAnsi="Times New Roman"/>
          <w:sz w:val="28"/>
          <w:szCs w:val="28"/>
        </w:rPr>
        <w:t>;</w:t>
      </w:r>
    </w:p>
    <w:p w:rsidR="006A2EB3" w:rsidRPr="00B159F4" w:rsidRDefault="006A2EB3" w:rsidP="007D7ADF">
      <w:pPr>
        <w:widowControl w:val="0"/>
        <w:numPr>
          <w:ilvl w:val="0"/>
          <w:numId w:val="42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B159F4">
        <w:rPr>
          <w:rFonts w:ascii="Times New Roman" w:hAnsi="Times New Roman"/>
          <w:sz w:val="28"/>
          <w:szCs w:val="28"/>
        </w:rPr>
        <w:t>кляксографии</w:t>
      </w:r>
      <w:proofErr w:type="spellEnd"/>
      <w:r w:rsidRPr="00B159F4">
        <w:rPr>
          <w:rFonts w:ascii="Times New Roman" w:hAnsi="Times New Roman"/>
          <w:sz w:val="28"/>
          <w:szCs w:val="28"/>
        </w:rPr>
        <w:t xml:space="preserve"> и многое другое.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Работами совместного творчества украшаются группы и другие помещения детского сада. Все игрушки и материалы доступны детям. В каждой группе детского сада много здоровой зелени и цветов.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Для удовлетворения двигательной потребности дети в течение дня занимаются в комнате двигательной активности,  где комплексно развиваются физические качест</w:t>
      </w:r>
      <w:r w:rsidR="001A0081">
        <w:rPr>
          <w:rFonts w:ascii="Times New Roman" w:hAnsi="Times New Roman"/>
          <w:sz w:val="28"/>
          <w:szCs w:val="28"/>
        </w:rPr>
        <w:t>ва</w:t>
      </w:r>
      <w:r w:rsidRPr="00B159F4">
        <w:rPr>
          <w:rFonts w:ascii="Times New Roman" w:hAnsi="Times New Roman"/>
          <w:sz w:val="28"/>
          <w:szCs w:val="28"/>
        </w:rPr>
        <w:t>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Оборудование  и спортивный инвентарь, применяемый в работе с детьми, полностью соответствует возрастным возможностям детей.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Для обеспечения качества воспитательно-образовательного процесса, в </w:t>
      </w:r>
      <w:proofErr w:type="gramStart"/>
      <w:r w:rsidRPr="00B159F4">
        <w:rPr>
          <w:rFonts w:ascii="Times New Roman" w:hAnsi="Times New Roman"/>
          <w:sz w:val="28"/>
          <w:szCs w:val="28"/>
        </w:rPr>
        <w:t>методич</w:t>
      </w:r>
      <w:r w:rsidRPr="00B159F4">
        <w:rPr>
          <w:rFonts w:ascii="Times New Roman" w:hAnsi="Times New Roman"/>
          <w:sz w:val="28"/>
          <w:szCs w:val="28"/>
        </w:rPr>
        <w:t>е</w:t>
      </w:r>
      <w:r w:rsidRPr="00B159F4">
        <w:rPr>
          <w:rFonts w:ascii="Times New Roman" w:hAnsi="Times New Roman"/>
          <w:sz w:val="28"/>
          <w:szCs w:val="28"/>
        </w:rPr>
        <w:t>ском</w:t>
      </w:r>
      <w:proofErr w:type="gramEnd"/>
      <w:r w:rsidRPr="00B159F4">
        <w:rPr>
          <w:rFonts w:ascii="Times New Roman" w:hAnsi="Times New Roman"/>
          <w:sz w:val="28"/>
          <w:szCs w:val="28"/>
        </w:rPr>
        <w:t xml:space="preserve">  кабине  имеется: </w:t>
      </w:r>
    </w:p>
    <w:p w:rsidR="006A2EB3" w:rsidRPr="00B159F4" w:rsidRDefault="006A2EB3" w:rsidP="007D7ADF">
      <w:pPr>
        <w:widowControl w:val="0"/>
        <w:numPr>
          <w:ilvl w:val="0"/>
          <w:numId w:val="43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демонстрационный материал по классификации предметного мира;</w:t>
      </w:r>
    </w:p>
    <w:p w:rsidR="006A2EB3" w:rsidRPr="00B159F4" w:rsidRDefault="006A2EB3" w:rsidP="007D7ADF">
      <w:pPr>
        <w:widowControl w:val="0"/>
        <w:numPr>
          <w:ilvl w:val="0"/>
          <w:numId w:val="43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методическая литература;</w:t>
      </w:r>
    </w:p>
    <w:p w:rsidR="006A2EB3" w:rsidRPr="00B159F4" w:rsidRDefault="006A2EB3" w:rsidP="007D7ADF">
      <w:pPr>
        <w:widowControl w:val="0"/>
        <w:numPr>
          <w:ilvl w:val="0"/>
          <w:numId w:val="43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>игрушки и пособия по сенсорному развитию детей;</w:t>
      </w:r>
    </w:p>
    <w:p w:rsidR="006A2EB3" w:rsidRPr="00B159F4" w:rsidRDefault="00751BC5" w:rsidP="007D7ADF">
      <w:pPr>
        <w:widowControl w:val="0"/>
        <w:numPr>
          <w:ilvl w:val="0"/>
          <w:numId w:val="43"/>
        </w:numPr>
        <w:tabs>
          <w:tab w:val="clear" w:pos="1500"/>
          <w:tab w:val="num" w:pos="1080"/>
        </w:tabs>
        <w:adjustRightInd w:val="0"/>
        <w:spacing w:line="360" w:lineRule="auto"/>
        <w:ind w:hanging="9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материалом и картины</w:t>
      </w:r>
      <w:r w:rsidR="006A2EB3" w:rsidRPr="00B159F4">
        <w:rPr>
          <w:rFonts w:ascii="Times New Roman" w:hAnsi="Times New Roman"/>
          <w:sz w:val="28"/>
          <w:szCs w:val="28"/>
        </w:rPr>
        <w:t xml:space="preserve"> В.Гербовой.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Таким образом,  </w:t>
      </w:r>
      <w:r w:rsidR="00751BC5">
        <w:rPr>
          <w:rFonts w:ascii="Times New Roman" w:hAnsi="Times New Roman"/>
          <w:sz w:val="28"/>
          <w:szCs w:val="28"/>
        </w:rPr>
        <w:t>в МБ</w:t>
      </w:r>
      <w:r w:rsidRPr="00B159F4">
        <w:rPr>
          <w:rFonts w:ascii="Times New Roman" w:hAnsi="Times New Roman"/>
          <w:sz w:val="28"/>
          <w:szCs w:val="28"/>
        </w:rPr>
        <w:t>ДОУ  созданы все условия, соответствующие формированию психологических новообразований, которые появляются у детей в раннем возрасте.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Стратегия и тактика построения развивающей</w:t>
      </w:r>
      <w:r w:rsidRPr="00B159F4">
        <w:rPr>
          <w:rFonts w:ascii="Times New Roman" w:hAnsi="Times New Roman"/>
          <w:sz w:val="28"/>
          <w:szCs w:val="28"/>
        </w:rPr>
        <w:tab/>
        <w:t xml:space="preserve"> среды в М</w:t>
      </w:r>
      <w:r w:rsidR="00751BC5">
        <w:rPr>
          <w:rFonts w:ascii="Times New Roman" w:hAnsi="Times New Roman"/>
          <w:sz w:val="28"/>
          <w:szCs w:val="28"/>
        </w:rPr>
        <w:t>Б</w:t>
      </w:r>
      <w:r w:rsidRPr="00B159F4">
        <w:rPr>
          <w:rFonts w:ascii="Times New Roman" w:hAnsi="Times New Roman"/>
          <w:sz w:val="28"/>
          <w:szCs w:val="28"/>
        </w:rPr>
        <w:t>ДОУ определяется ли</w:t>
      </w:r>
      <w:r w:rsidRPr="00B159F4">
        <w:rPr>
          <w:rFonts w:ascii="Times New Roman" w:hAnsi="Times New Roman"/>
          <w:sz w:val="28"/>
          <w:szCs w:val="28"/>
        </w:rPr>
        <w:t>ч</w:t>
      </w:r>
      <w:r w:rsidRPr="00B159F4">
        <w:rPr>
          <w:rFonts w:ascii="Times New Roman" w:hAnsi="Times New Roman"/>
          <w:sz w:val="28"/>
          <w:szCs w:val="28"/>
        </w:rPr>
        <w:t>ностно-ориентированной моделью воспитания.</w:t>
      </w:r>
    </w:p>
    <w:p w:rsidR="006A2EB3" w:rsidRPr="00B159F4" w:rsidRDefault="006A2EB3" w:rsidP="006A2E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59F4">
        <w:rPr>
          <w:rFonts w:ascii="Times New Roman" w:hAnsi="Times New Roman"/>
          <w:sz w:val="28"/>
          <w:szCs w:val="28"/>
        </w:rPr>
        <w:t xml:space="preserve">       На современном этапе М</w:t>
      </w:r>
      <w:r w:rsidR="00751BC5">
        <w:rPr>
          <w:rFonts w:ascii="Times New Roman" w:hAnsi="Times New Roman"/>
          <w:sz w:val="28"/>
          <w:szCs w:val="28"/>
        </w:rPr>
        <w:t>Б</w:t>
      </w:r>
      <w:r w:rsidRPr="00B159F4">
        <w:rPr>
          <w:rFonts w:ascii="Times New Roman" w:hAnsi="Times New Roman"/>
          <w:sz w:val="28"/>
          <w:szCs w:val="28"/>
        </w:rPr>
        <w:t>ДОУ рассматривается как единое пространство полноце</w:t>
      </w:r>
      <w:r w:rsidRPr="00B159F4">
        <w:rPr>
          <w:rFonts w:ascii="Times New Roman" w:hAnsi="Times New Roman"/>
          <w:sz w:val="28"/>
          <w:szCs w:val="28"/>
        </w:rPr>
        <w:t>н</w:t>
      </w:r>
      <w:r w:rsidRPr="00B159F4">
        <w:rPr>
          <w:rFonts w:ascii="Times New Roman" w:hAnsi="Times New Roman"/>
          <w:sz w:val="28"/>
          <w:szCs w:val="28"/>
        </w:rPr>
        <w:t>ной общей жизни детей и взрослых.</w:t>
      </w:r>
    </w:p>
    <w:p w:rsidR="006A2EB3" w:rsidRPr="00B159F4" w:rsidRDefault="006A2EB3" w:rsidP="006A4CDC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159F4">
        <w:rPr>
          <w:rFonts w:ascii="Times New Roman" w:hAnsi="Times New Roman"/>
          <w:b/>
          <w:i/>
          <w:sz w:val="28"/>
          <w:szCs w:val="28"/>
        </w:rPr>
        <w:lastRenderedPageBreak/>
        <w:t xml:space="preserve">   </w:t>
      </w:r>
      <w:r w:rsidRPr="006A4CDC">
        <w:rPr>
          <w:rFonts w:ascii="Times New Roman" w:hAnsi="Times New Roman"/>
          <w:sz w:val="28"/>
          <w:szCs w:val="28"/>
        </w:rPr>
        <w:t>На территории учреждения оборудованы</w:t>
      </w:r>
      <w:r w:rsidR="006A4CDC">
        <w:rPr>
          <w:rFonts w:ascii="Times New Roman" w:hAnsi="Times New Roman"/>
          <w:sz w:val="28"/>
          <w:szCs w:val="28"/>
        </w:rPr>
        <w:t xml:space="preserve"> </w:t>
      </w:r>
      <w:r w:rsidRPr="00B159F4">
        <w:rPr>
          <w:rFonts w:ascii="Times New Roman" w:hAnsi="Times New Roman"/>
          <w:sz w:val="28"/>
          <w:szCs w:val="28"/>
        </w:rPr>
        <w:t>участки для проведения прогулки с детьми на свежем воздухе</w:t>
      </w:r>
      <w:r w:rsidR="00751BC5">
        <w:rPr>
          <w:rFonts w:ascii="Times New Roman" w:hAnsi="Times New Roman"/>
          <w:sz w:val="28"/>
          <w:szCs w:val="28"/>
        </w:rPr>
        <w:t>.</w:t>
      </w:r>
    </w:p>
    <w:p w:rsidR="009D0EF8" w:rsidRDefault="009D0EF8" w:rsidP="0082609E">
      <w:pPr>
        <w:rPr>
          <w:rFonts w:ascii="Calibri" w:eastAsia="Calibri" w:hAnsi="Calibri"/>
          <w:sz w:val="22"/>
          <w:szCs w:val="22"/>
        </w:rPr>
      </w:pPr>
    </w:p>
    <w:p w:rsidR="009D0EF8" w:rsidRDefault="009D0EF8" w:rsidP="0082609E">
      <w:pPr>
        <w:rPr>
          <w:rFonts w:ascii="Calibri" w:eastAsia="Calibri" w:hAnsi="Calibri"/>
          <w:sz w:val="22"/>
          <w:szCs w:val="22"/>
        </w:rPr>
      </w:pPr>
    </w:p>
    <w:p w:rsidR="009D0EF8" w:rsidRDefault="009D0EF8" w:rsidP="0082609E">
      <w:pPr>
        <w:rPr>
          <w:rFonts w:ascii="Calibri" w:eastAsia="Calibri" w:hAnsi="Calibri"/>
          <w:sz w:val="22"/>
          <w:szCs w:val="22"/>
        </w:rPr>
      </w:pPr>
    </w:p>
    <w:p w:rsidR="0062700B" w:rsidRDefault="0062700B" w:rsidP="0082609E">
      <w:pPr>
        <w:rPr>
          <w:rFonts w:ascii="Calibri" w:eastAsia="Calibri" w:hAnsi="Calibri"/>
          <w:sz w:val="22"/>
          <w:szCs w:val="22"/>
        </w:rPr>
      </w:pPr>
    </w:p>
    <w:p w:rsidR="005D5389" w:rsidRPr="006A4CDC" w:rsidRDefault="005D5389" w:rsidP="007D7ADF">
      <w:pPr>
        <w:pStyle w:val="aa"/>
        <w:numPr>
          <w:ilvl w:val="1"/>
          <w:numId w:val="26"/>
        </w:numPr>
        <w:jc w:val="center"/>
        <w:rPr>
          <w:rFonts w:ascii="Times New Roman" w:hAnsi="Times New Roman"/>
          <w:b/>
          <w:sz w:val="28"/>
          <w:szCs w:val="28"/>
        </w:rPr>
      </w:pPr>
      <w:r w:rsidRPr="006A4CDC">
        <w:rPr>
          <w:rFonts w:ascii="Times New Roman" w:hAnsi="Times New Roman"/>
          <w:b/>
          <w:sz w:val="28"/>
          <w:szCs w:val="28"/>
        </w:rPr>
        <w:t xml:space="preserve">Использование вариативных режимов </w:t>
      </w:r>
    </w:p>
    <w:p w:rsidR="005D5389" w:rsidRPr="005D5389" w:rsidRDefault="006A4CDC" w:rsidP="00106A42">
      <w:pPr>
        <w:ind w:left="-142" w:firstLine="26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5D5389" w:rsidRPr="005D5389">
        <w:rPr>
          <w:rFonts w:ascii="Times New Roman" w:hAnsi="Times New Roman"/>
          <w:b/>
          <w:sz w:val="28"/>
          <w:szCs w:val="28"/>
        </w:rPr>
        <w:t>жизнедеятельности ребенка в М</w:t>
      </w:r>
      <w:r>
        <w:rPr>
          <w:rFonts w:ascii="Times New Roman" w:hAnsi="Times New Roman"/>
          <w:b/>
          <w:sz w:val="28"/>
          <w:szCs w:val="28"/>
        </w:rPr>
        <w:t>Б</w:t>
      </w:r>
      <w:r w:rsidR="005D5389" w:rsidRPr="005D5389">
        <w:rPr>
          <w:rFonts w:ascii="Times New Roman" w:hAnsi="Times New Roman"/>
          <w:b/>
          <w:sz w:val="28"/>
          <w:szCs w:val="28"/>
        </w:rPr>
        <w:t>ДОУ</w:t>
      </w:r>
      <w:r w:rsidR="005D5389">
        <w:rPr>
          <w:rFonts w:ascii="Times New Roman" w:hAnsi="Times New Roman"/>
          <w:b/>
          <w:sz w:val="28"/>
          <w:szCs w:val="28"/>
        </w:rPr>
        <w:t>.</w:t>
      </w:r>
      <w:r w:rsidR="005D5389" w:rsidRPr="005D5389">
        <w:rPr>
          <w:rFonts w:ascii="Times New Roman" w:hAnsi="Times New Roman"/>
          <w:b/>
          <w:sz w:val="28"/>
          <w:szCs w:val="28"/>
        </w:rPr>
        <w:t xml:space="preserve"> </w:t>
      </w:r>
    </w:p>
    <w:p w:rsidR="00FA43D6" w:rsidRPr="004134BD" w:rsidRDefault="00FA43D6" w:rsidP="005D5389">
      <w:pPr>
        <w:pStyle w:val="aa"/>
        <w:shd w:val="clear" w:color="auto" w:fill="FFFFFF"/>
        <w:spacing w:before="82" w:after="82"/>
        <w:ind w:left="545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5E42F1" w:rsidRDefault="00FA43D6" w:rsidP="005E42F1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В детском саду разработан гибкий режим дня, учитывающий возрастные психоф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зиологические возможности детей, их интересы и потребности, обеспечивающий вза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мосвязь планируемых занятий с повседневной жизнью детей в детском саду.</w:t>
      </w:r>
      <w:r w:rsidR="005E42F1" w:rsidRPr="005E42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E42F1" w:rsidRDefault="005E42F1" w:rsidP="005E42F1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 xml:space="preserve">Режим дня в </w:t>
      </w:r>
      <w:r w:rsidR="006A4CDC">
        <w:rPr>
          <w:rFonts w:ascii="Times New Roman" w:eastAsia="Times New Roman" w:hAnsi="Times New Roman"/>
          <w:sz w:val="28"/>
          <w:szCs w:val="28"/>
          <w:lang w:eastAsia="ru-RU"/>
        </w:rPr>
        <w:t>МБ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ДОУ соответствует функциональным возможностям ребенка, его возрасту и состоянию здоровья. При выборе режима учитываются возрастные и индив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дуальные особенности ребёнка, некоторые состояния (период выздоровления после б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02B4">
        <w:rPr>
          <w:rFonts w:ascii="Times New Roman" w:eastAsia="Times New Roman" w:hAnsi="Times New Roman"/>
          <w:sz w:val="28"/>
          <w:szCs w:val="28"/>
          <w:lang w:eastAsia="ru-RU"/>
        </w:rPr>
        <w:t xml:space="preserve">лезни, адаптация к детскому учреждению, время года). </w:t>
      </w:r>
    </w:p>
    <w:p w:rsidR="005E42F1" w:rsidRPr="001202B4" w:rsidRDefault="005E42F1" w:rsidP="005E42F1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учётом оптимальной продолжительности активного бодрствования и обеспечения необходимого по длительности сна детям каждой возрастной группы рекомендует</w:t>
      </w:r>
      <w:r w:rsidR="006A4CD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свой</w:t>
      </w:r>
      <w:r w:rsidR="006A4C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режим</w:t>
      </w:r>
      <w:r w:rsidR="006A4CDC">
        <w:rPr>
          <w:rFonts w:ascii="Times New Roman" w:eastAsia="Times New Roman" w:hAnsi="Times New Roman"/>
          <w:sz w:val="28"/>
          <w:szCs w:val="28"/>
          <w:lang w:eastAsia="ru-RU"/>
        </w:rPr>
        <w:t xml:space="preserve"> дня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D5389" w:rsidRPr="006A4CDC" w:rsidRDefault="006A4CDC" w:rsidP="006A4CDC">
      <w:pPr>
        <w:shd w:val="clear" w:color="auto" w:fill="FFFFFF"/>
        <w:spacing w:before="82" w:after="8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="00FA43D6" w:rsidRPr="001202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ежим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дня </w:t>
      </w:r>
      <w:r w:rsidR="00FA43D6" w:rsidRPr="001202B4">
        <w:rPr>
          <w:rFonts w:ascii="Times New Roman" w:eastAsia="Times New Roman" w:hAnsi="Times New Roman"/>
          <w:i/>
          <w:sz w:val="28"/>
          <w:szCs w:val="28"/>
          <w:lang w:eastAsia="ru-RU"/>
        </w:rPr>
        <w:t>рассматривается в вариантах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5E42F1" w:rsidRPr="006A4CDC">
        <w:rPr>
          <w:rFonts w:ascii="Times New Roman" w:eastAsia="Times New Roman" w:hAnsi="Times New Roman"/>
          <w:sz w:val="28"/>
          <w:szCs w:val="28"/>
          <w:lang w:eastAsia="ru-RU"/>
        </w:rPr>
        <w:t>для 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олодного времени года и </w:t>
      </w:r>
      <w:r w:rsidR="005D5389" w:rsidRPr="006A4CDC">
        <w:rPr>
          <w:rFonts w:ascii="Times New Roman" w:eastAsia="Times New Roman" w:hAnsi="Times New Roman"/>
          <w:sz w:val="28"/>
          <w:szCs w:val="28"/>
          <w:lang w:eastAsia="ru-RU"/>
        </w:rPr>
        <w:t>для тёплого времени года.</w:t>
      </w: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4134BD" w:rsidRDefault="004134BD" w:rsidP="004134BD">
      <w:pPr>
        <w:pStyle w:val="aa"/>
        <w:shd w:val="clear" w:color="auto" w:fill="FFFFFF"/>
        <w:ind w:left="545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FA43D6" w:rsidRDefault="00FA43D6" w:rsidP="00FA43D6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A4CDC" w:rsidRDefault="006A4CDC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A4CDC" w:rsidRDefault="006A4CDC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A4CDC" w:rsidRDefault="006A4CDC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A4CDC" w:rsidRDefault="006A4CDC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A4CDC" w:rsidRDefault="006A4CDC" w:rsidP="005E42F1">
      <w:pPr>
        <w:jc w:val="right"/>
        <w:rPr>
          <w:rFonts w:ascii="Times New Roman" w:hAnsi="Times New Roman"/>
          <w:sz w:val="22"/>
          <w:szCs w:val="22"/>
        </w:rPr>
      </w:pPr>
    </w:p>
    <w:p w:rsidR="00104D45" w:rsidRDefault="00104D45" w:rsidP="005E42F1">
      <w:pPr>
        <w:jc w:val="right"/>
        <w:rPr>
          <w:rFonts w:ascii="Times New Roman" w:hAnsi="Times New Roman"/>
          <w:sz w:val="22"/>
          <w:szCs w:val="22"/>
        </w:rPr>
      </w:pPr>
    </w:p>
    <w:p w:rsidR="00104D45" w:rsidRDefault="00104D45" w:rsidP="005E42F1">
      <w:pPr>
        <w:jc w:val="right"/>
        <w:rPr>
          <w:rFonts w:ascii="Times New Roman" w:hAnsi="Times New Roman"/>
          <w:sz w:val="22"/>
          <w:szCs w:val="22"/>
        </w:rPr>
      </w:pPr>
    </w:p>
    <w:p w:rsidR="00104D45" w:rsidRDefault="00104D45" w:rsidP="005E42F1">
      <w:pPr>
        <w:jc w:val="right"/>
        <w:rPr>
          <w:rFonts w:ascii="Times New Roman" w:hAnsi="Times New Roman"/>
          <w:sz w:val="22"/>
          <w:szCs w:val="22"/>
        </w:rPr>
      </w:pPr>
    </w:p>
    <w:p w:rsidR="00104D45" w:rsidRDefault="00104D45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62700B" w:rsidRDefault="0062700B" w:rsidP="005E42F1">
      <w:pPr>
        <w:jc w:val="right"/>
        <w:rPr>
          <w:rFonts w:ascii="Times New Roman" w:hAnsi="Times New Roman"/>
          <w:sz w:val="22"/>
          <w:szCs w:val="22"/>
        </w:rPr>
      </w:pP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lastRenderedPageBreak/>
        <w:t>Утверждаю</w:t>
      </w: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 xml:space="preserve"> заведующий МБДОУ</w:t>
      </w: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 xml:space="preserve"> детский сад для детей </w:t>
      </w: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 xml:space="preserve">раннего возраста № 16 </w:t>
      </w:r>
    </w:p>
    <w:p w:rsidR="00BA774E" w:rsidRP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proofErr w:type="spellStart"/>
      <w:r w:rsidRPr="005E42F1">
        <w:rPr>
          <w:rFonts w:ascii="Times New Roman" w:hAnsi="Times New Roman"/>
          <w:sz w:val="22"/>
          <w:szCs w:val="22"/>
        </w:rPr>
        <w:t>Михно</w:t>
      </w:r>
      <w:proofErr w:type="spellEnd"/>
      <w:r w:rsidRPr="005E42F1">
        <w:rPr>
          <w:rFonts w:ascii="Times New Roman" w:hAnsi="Times New Roman"/>
          <w:sz w:val="22"/>
          <w:szCs w:val="22"/>
        </w:rPr>
        <w:t xml:space="preserve"> Н.П.___________</w:t>
      </w:r>
    </w:p>
    <w:p w:rsidR="00BA774E" w:rsidRPr="005E42F1" w:rsidRDefault="00BA774E" w:rsidP="00FC1A8B">
      <w:pPr>
        <w:spacing w:line="360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C1A8B" w:rsidRPr="00FC1A8B" w:rsidRDefault="00FC1A8B" w:rsidP="00FC1A8B">
      <w:pPr>
        <w:spacing w:line="360" w:lineRule="auto"/>
        <w:ind w:right="176"/>
        <w:jc w:val="center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b/>
          <w:sz w:val="28"/>
          <w:szCs w:val="28"/>
        </w:rPr>
        <w:t xml:space="preserve"> РЕЖИМ ДНЯ</w:t>
      </w:r>
      <w:r w:rsidRPr="00FC1A8B">
        <w:rPr>
          <w:rFonts w:ascii="Times New Roman" w:hAnsi="Times New Roman"/>
          <w:sz w:val="28"/>
          <w:szCs w:val="28"/>
        </w:rPr>
        <w:t xml:space="preserve">   (холодный период)</w:t>
      </w:r>
    </w:p>
    <w:tbl>
      <w:tblPr>
        <w:tblStyle w:val="af3"/>
        <w:tblW w:w="0" w:type="auto"/>
        <w:tblLook w:val="01E0"/>
      </w:tblPr>
      <w:tblGrid>
        <w:gridCol w:w="5860"/>
        <w:gridCol w:w="2080"/>
        <w:gridCol w:w="2080"/>
      </w:tblGrid>
      <w:tr w:rsidR="00FC1A8B" w:rsidRPr="00FC1A8B" w:rsidTr="00E10E9C">
        <w:trPr>
          <w:trHeight w:val="466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spacing w:line="360" w:lineRule="auto"/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                   элементы режима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spacing w:line="360" w:lineRule="auto"/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1г.6м.  – 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FC1A8B">
                <w:rPr>
                  <w:sz w:val="28"/>
                  <w:szCs w:val="28"/>
                </w:rPr>
                <w:t>2 г</w:t>
              </w:r>
            </w:smartTag>
            <w:r w:rsidRPr="00FC1A8B">
              <w:rPr>
                <w:sz w:val="28"/>
                <w:szCs w:val="28"/>
              </w:rPr>
              <w:t>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spacing w:line="360" w:lineRule="auto"/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 xml:space="preserve">    2г. - 3г.</w:t>
            </w:r>
          </w:p>
        </w:tc>
      </w:tr>
      <w:tr w:rsidR="00FC1A8B" w:rsidRPr="00FC1A8B" w:rsidTr="00E10E9C">
        <w:trPr>
          <w:trHeight w:val="78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Дома: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06.30 – 07.30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06.30 – 7.30</w:t>
            </w:r>
          </w:p>
        </w:tc>
      </w:tr>
      <w:tr w:rsidR="00FC1A8B" w:rsidRPr="00FC1A8B" w:rsidTr="00E10E9C">
        <w:trPr>
          <w:trHeight w:val="73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В дошкольном учреждении: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Прием детей, самостоятельная деятельность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07.00 – 08.00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07.00 – 08.00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08.00 – 08.30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08.00 – 08.20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08.30 – 09.00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08.20 – 09.00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Занятия по подгруппам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7F51F4" w:rsidP="00E10E9C">
            <w:pPr>
              <w:ind w:righ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 – 09.26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7F51F4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09.00 – 09.3</w:t>
            </w:r>
            <w:r w:rsidR="00FC1A8B" w:rsidRPr="006A4CDC">
              <w:rPr>
                <w:sz w:val="28"/>
                <w:szCs w:val="28"/>
              </w:rPr>
              <w:t>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09.30 – 10.00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09.40 – 10.00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10.00 – 11.00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10.00 – 11.20</w:t>
            </w:r>
          </w:p>
        </w:tc>
      </w:tr>
      <w:tr w:rsidR="00FC1A8B" w:rsidRPr="00FC1A8B" w:rsidTr="00E10E9C">
        <w:trPr>
          <w:trHeight w:val="62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11.00 – 11.30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11.20 – 11.45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Обед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11.30 – 12.00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11.45 – 12.30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82E41" w:rsidP="00E10E9C">
            <w:pPr>
              <w:ind w:righ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FC1A8B" w:rsidRPr="00FC1A8B">
              <w:rPr>
                <w:sz w:val="28"/>
                <w:szCs w:val="28"/>
              </w:rPr>
              <w:t>одготовка ко сну, сон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12.00 – 15.00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82E41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12.00</w:t>
            </w:r>
            <w:r w:rsidR="00FC1A8B" w:rsidRPr="006A4CDC">
              <w:rPr>
                <w:sz w:val="28"/>
                <w:szCs w:val="28"/>
              </w:rPr>
              <w:t xml:space="preserve"> – 15.00</w:t>
            </w:r>
          </w:p>
        </w:tc>
      </w:tr>
      <w:tr w:rsidR="00FC1A8B" w:rsidRPr="00FC1A8B" w:rsidTr="00E10E9C">
        <w:trPr>
          <w:trHeight w:val="62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Постепенный подъем, самостоятельная де</w:t>
            </w:r>
            <w:r w:rsidRPr="00FC1A8B">
              <w:rPr>
                <w:sz w:val="28"/>
                <w:szCs w:val="28"/>
              </w:rPr>
              <w:t>я</w:t>
            </w:r>
            <w:r w:rsidRPr="00FC1A8B">
              <w:rPr>
                <w:sz w:val="28"/>
                <w:szCs w:val="28"/>
              </w:rPr>
              <w:t>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15.00 – 15.15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15.00 – 15.15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Полдник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15.15 – 15.30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15.15 – 15.25</w:t>
            </w:r>
          </w:p>
        </w:tc>
      </w:tr>
      <w:tr w:rsidR="00FC1A8B" w:rsidRPr="00FC1A8B" w:rsidTr="00E10E9C">
        <w:trPr>
          <w:trHeight w:val="649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Занятия по подгруппам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15.30 - 15.40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15.50 - 16.00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15.25 – 15.40</w:t>
            </w: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15.45 – 16.00</w:t>
            </w:r>
          </w:p>
        </w:tc>
      </w:tr>
      <w:tr w:rsidR="00FC1A8B" w:rsidRPr="00FC1A8B" w:rsidTr="00E10E9C">
        <w:trPr>
          <w:trHeight w:val="56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16.00 – 16.45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16.00 – 16.45</w:t>
            </w:r>
          </w:p>
        </w:tc>
      </w:tr>
      <w:tr w:rsidR="00FC1A8B" w:rsidRPr="00FC1A8B" w:rsidTr="00E10E9C">
        <w:trPr>
          <w:trHeight w:val="162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16.45 – 17.00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16.45 – 17.00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Ужин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17.00 – 17.30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17.00 – 17.30</w:t>
            </w:r>
          </w:p>
        </w:tc>
      </w:tr>
      <w:tr w:rsidR="00FC1A8B" w:rsidRPr="00FC1A8B" w:rsidTr="00E10E9C">
        <w:trPr>
          <w:trHeight w:val="486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Самостоятельная деятельность, уход домой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17.30 – 19.00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17.30 – 19.00</w:t>
            </w:r>
          </w:p>
        </w:tc>
      </w:tr>
      <w:tr w:rsidR="00FC1A8B" w:rsidRPr="00FC1A8B" w:rsidTr="00E10E9C">
        <w:trPr>
          <w:trHeight w:val="183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Дома: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Прогулка с детьми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18.00 – 19.30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18.00 – 19.30</w:t>
            </w:r>
          </w:p>
        </w:tc>
      </w:tr>
      <w:tr w:rsidR="00FC1A8B" w:rsidRPr="00FC1A8B" w:rsidTr="00E10E9C">
        <w:trPr>
          <w:trHeight w:val="223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домой, легкий ужин, споко</w:t>
            </w:r>
            <w:r w:rsidRPr="00FC1A8B">
              <w:rPr>
                <w:sz w:val="28"/>
                <w:szCs w:val="28"/>
              </w:rPr>
              <w:t>й</w:t>
            </w:r>
            <w:r w:rsidRPr="00FC1A8B">
              <w:rPr>
                <w:sz w:val="28"/>
                <w:szCs w:val="28"/>
              </w:rPr>
              <w:t>ные игры, гигиенические процедуры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19.30 – 20.30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>19.30 – 20.30</w:t>
            </w:r>
          </w:p>
        </w:tc>
      </w:tr>
      <w:tr w:rsidR="00FC1A8B" w:rsidRPr="00FC1A8B" w:rsidTr="00E10E9C">
        <w:trPr>
          <w:trHeight w:val="24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Ночной сон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20.30 – 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06.30 (07.00)     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 xml:space="preserve">20.30 – </w:t>
            </w:r>
          </w:p>
          <w:p w:rsidR="00FC1A8B" w:rsidRPr="006A4CDC" w:rsidRDefault="00FC1A8B" w:rsidP="00E10E9C">
            <w:pPr>
              <w:ind w:right="176"/>
              <w:rPr>
                <w:sz w:val="28"/>
                <w:szCs w:val="28"/>
              </w:rPr>
            </w:pPr>
            <w:r w:rsidRPr="006A4CDC">
              <w:rPr>
                <w:sz w:val="28"/>
                <w:szCs w:val="28"/>
              </w:rPr>
              <w:t xml:space="preserve">06.30 (07.00)      </w:t>
            </w:r>
          </w:p>
        </w:tc>
      </w:tr>
    </w:tbl>
    <w:p w:rsidR="00FC1A8B" w:rsidRP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sz w:val="28"/>
          <w:szCs w:val="28"/>
        </w:rPr>
        <w:t xml:space="preserve">           </w:t>
      </w:r>
    </w:p>
    <w:p w:rsidR="00FC1A8B" w:rsidRP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FC1A8B" w:rsidRP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5D5389" w:rsidRDefault="005D5389" w:rsidP="005E42F1">
      <w:pPr>
        <w:jc w:val="right"/>
        <w:rPr>
          <w:rFonts w:ascii="Times New Roman" w:hAnsi="Times New Roman"/>
          <w:sz w:val="22"/>
          <w:szCs w:val="22"/>
        </w:rPr>
      </w:pPr>
    </w:p>
    <w:p w:rsidR="00F5652D" w:rsidRDefault="00F5652D" w:rsidP="005E42F1">
      <w:pPr>
        <w:jc w:val="right"/>
        <w:rPr>
          <w:rFonts w:ascii="Times New Roman" w:hAnsi="Times New Roman"/>
          <w:sz w:val="22"/>
          <w:szCs w:val="22"/>
        </w:rPr>
      </w:pPr>
    </w:p>
    <w:p w:rsidR="009D1AE6" w:rsidRDefault="009D1AE6" w:rsidP="005E42F1">
      <w:pPr>
        <w:jc w:val="right"/>
        <w:rPr>
          <w:rFonts w:ascii="Times New Roman" w:hAnsi="Times New Roman"/>
          <w:sz w:val="22"/>
          <w:szCs w:val="22"/>
        </w:rPr>
      </w:pP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lastRenderedPageBreak/>
        <w:t>Утверждаю</w:t>
      </w:r>
    </w:p>
    <w:p w:rsid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 xml:space="preserve"> заведующий МБДОУ</w:t>
      </w:r>
    </w:p>
    <w:p w:rsidR="005E42F1" w:rsidRDefault="002F6E7A" w:rsidP="002F6E7A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</w:t>
      </w:r>
      <w:r w:rsidR="005E42F1" w:rsidRPr="005E42F1">
        <w:rPr>
          <w:rFonts w:ascii="Times New Roman" w:hAnsi="Times New Roman"/>
          <w:sz w:val="22"/>
          <w:szCs w:val="22"/>
        </w:rPr>
        <w:t>детский сад</w:t>
      </w:r>
      <w:r>
        <w:rPr>
          <w:rFonts w:ascii="Times New Roman" w:hAnsi="Times New Roman"/>
          <w:sz w:val="22"/>
          <w:szCs w:val="22"/>
        </w:rPr>
        <w:t xml:space="preserve"> </w:t>
      </w:r>
      <w:r w:rsidR="005E42F1" w:rsidRPr="005E42F1">
        <w:rPr>
          <w:rFonts w:ascii="Times New Roman" w:hAnsi="Times New Roman"/>
          <w:sz w:val="22"/>
          <w:szCs w:val="22"/>
        </w:rPr>
        <w:t xml:space="preserve">№ 16 </w:t>
      </w:r>
    </w:p>
    <w:p w:rsidR="005E42F1" w:rsidRPr="005E42F1" w:rsidRDefault="005E42F1" w:rsidP="005E42F1">
      <w:pPr>
        <w:jc w:val="right"/>
        <w:rPr>
          <w:rFonts w:ascii="Times New Roman" w:hAnsi="Times New Roman"/>
          <w:sz w:val="22"/>
          <w:szCs w:val="22"/>
        </w:rPr>
      </w:pPr>
      <w:proofErr w:type="spellStart"/>
      <w:r w:rsidRPr="005E42F1">
        <w:rPr>
          <w:rFonts w:ascii="Times New Roman" w:hAnsi="Times New Roman"/>
          <w:sz w:val="22"/>
          <w:szCs w:val="22"/>
        </w:rPr>
        <w:t>Михно</w:t>
      </w:r>
      <w:proofErr w:type="spellEnd"/>
      <w:r w:rsidRPr="005E42F1">
        <w:rPr>
          <w:rFonts w:ascii="Times New Roman" w:hAnsi="Times New Roman"/>
          <w:sz w:val="22"/>
          <w:szCs w:val="22"/>
        </w:rPr>
        <w:t xml:space="preserve"> Н.П.___________</w:t>
      </w:r>
    </w:p>
    <w:p w:rsidR="005E42F1" w:rsidRPr="005E42F1" w:rsidRDefault="005E42F1" w:rsidP="005E42F1">
      <w:pPr>
        <w:spacing w:line="360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</w:p>
    <w:p w:rsidR="00FC1A8B" w:rsidRDefault="00FC1A8B" w:rsidP="00FC1A8B">
      <w:pPr>
        <w:spacing w:line="360" w:lineRule="auto"/>
        <w:ind w:right="176"/>
        <w:jc w:val="center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b/>
          <w:sz w:val="28"/>
          <w:szCs w:val="28"/>
        </w:rPr>
        <w:t>РЕЖИМ ДНЯ</w:t>
      </w:r>
      <w:r w:rsidRPr="00FC1A8B">
        <w:rPr>
          <w:rFonts w:ascii="Times New Roman" w:hAnsi="Times New Roman"/>
          <w:sz w:val="28"/>
          <w:szCs w:val="28"/>
        </w:rPr>
        <w:t xml:space="preserve">   (</w:t>
      </w:r>
      <w:r w:rsidRPr="002F6E7A">
        <w:rPr>
          <w:rFonts w:ascii="Times New Roman" w:hAnsi="Times New Roman"/>
          <w:b/>
          <w:sz w:val="28"/>
          <w:szCs w:val="28"/>
        </w:rPr>
        <w:t>теплый период</w:t>
      </w:r>
      <w:r w:rsidRPr="00FC1A8B">
        <w:rPr>
          <w:rFonts w:ascii="Times New Roman" w:hAnsi="Times New Roman"/>
          <w:sz w:val="28"/>
          <w:szCs w:val="28"/>
        </w:rPr>
        <w:t>)</w:t>
      </w:r>
    </w:p>
    <w:p w:rsidR="002F6E7A" w:rsidRPr="00FC1A8B" w:rsidRDefault="002F6E7A" w:rsidP="00FC1A8B">
      <w:pPr>
        <w:spacing w:line="360" w:lineRule="auto"/>
        <w:ind w:right="176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Look w:val="01E0"/>
      </w:tblPr>
      <w:tblGrid>
        <w:gridCol w:w="5860"/>
        <w:gridCol w:w="2080"/>
        <w:gridCol w:w="2080"/>
      </w:tblGrid>
      <w:tr w:rsidR="00FC1A8B" w:rsidRPr="00FC1A8B" w:rsidTr="00E10E9C">
        <w:trPr>
          <w:trHeight w:val="466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spacing w:line="360" w:lineRule="auto"/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                   элементы режима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spacing w:line="360" w:lineRule="auto"/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1г.6м.  – 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FC1A8B">
                <w:rPr>
                  <w:sz w:val="28"/>
                  <w:szCs w:val="28"/>
                </w:rPr>
                <w:t>2 г</w:t>
              </w:r>
            </w:smartTag>
            <w:r w:rsidRPr="00FC1A8B">
              <w:rPr>
                <w:sz w:val="28"/>
                <w:szCs w:val="28"/>
              </w:rPr>
              <w:t>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spacing w:line="360" w:lineRule="auto"/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 xml:space="preserve">    2г. - 3г.</w:t>
            </w:r>
          </w:p>
        </w:tc>
      </w:tr>
      <w:tr w:rsidR="00FC1A8B" w:rsidRPr="00FC1A8B" w:rsidTr="00E10E9C">
        <w:trPr>
          <w:trHeight w:val="78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Дома: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06.30 – 07.30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06.30 – 7.30</w:t>
            </w:r>
          </w:p>
        </w:tc>
      </w:tr>
      <w:tr w:rsidR="00FC1A8B" w:rsidRPr="00FC1A8B" w:rsidTr="00E10E9C">
        <w:trPr>
          <w:trHeight w:val="730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В дошкольном учреждении: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Прием детей, самостоятельная деятельность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07.00 – 08.00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07.00 – 08.00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08.00 – 08.30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08.00 – 08.20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08.30 – 09.00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08.20 – 09.00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Занятия по подгруппам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7F51F4" w:rsidP="00E10E9C">
            <w:pPr>
              <w:ind w:righ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09.00 – 09.26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7F51F4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09.00 – 09.3</w:t>
            </w:r>
            <w:r w:rsidR="00FC1A8B" w:rsidRPr="002F6E7A">
              <w:rPr>
                <w:b/>
                <w:sz w:val="28"/>
                <w:szCs w:val="28"/>
              </w:rPr>
              <w:t>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09.30 – 10.00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09.40 – 10.00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Прогулка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10.00 – 11.00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10.00 – 11.20</w:t>
            </w:r>
          </w:p>
        </w:tc>
      </w:tr>
      <w:tr w:rsidR="00FC1A8B" w:rsidRPr="00FC1A8B" w:rsidTr="00E10E9C">
        <w:trPr>
          <w:trHeight w:val="62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11.00 – 11.30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11.20 – 11.45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Обед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11.30 – 12.00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11.45 – 12.30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Спокойные игры, подготовка ко сну, сон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12.00 – 15.00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12.20 – 15.00</w:t>
            </w:r>
          </w:p>
        </w:tc>
      </w:tr>
      <w:tr w:rsidR="00FC1A8B" w:rsidRPr="00FC1A8B" w:rsidTr="00E10E9C">
        <w:trPr>
          <w:trHeight w:val="62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Постепенный подъем, самостоятельная де</w:t>
            </w:r>
            <w:r w:rsidRPr="00FC1A8B">
              <w:rPr>
                <w:sz w:val="28"/>
                <w:szCs w:val="28"/>
              </w:rPr>
              <w:t>я</w:t>
            </w:r>
            <w:r w:rsidRPr="00FC1A8B">
              <w:rPr>
                <w:sz w:val="28"/>
                <w:szCs w:val="28"/>
              </w:rPr>
              <w:t>тельность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15.00 – 15.15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15.00 – 15.15</w:t>
            </w:r>
          </w:p>
        </w:tc>
      </w:tr>
      <w:tr w:rsidR="00FC1A8B" w:rsidRPr="00FC1A8B" w:rsidTr="00E10E9C">
        <w:trPr>
          <w:trHeight w:val="32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Полдник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15.15 – 15.30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15.15 – 15.25</w:t>
            </w:r>
          </w:p>
        </w:tc>
      </w:tr>
      <w:tr w:rsidR="00FC1A8B" w:rsidRPr="00FC1A8B" w:rsidTr="00E10E9C">
        <w:trPr>
          <w:trHeight w:val="649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Занятия по подгруппам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15.30 - 15.40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15.50 - 16.00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15.25 – 15.40</w:t>
            </w: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15.45 – 16.00</w:t>
            </w:r>
          </w:p>
        </w:tc>
      </w:tr>
      <w:tr w:rsidR="00FC1A8B" w:rsidRPr="00FC1A8B" w:rsidTr="00E10E9C">
        <w:trPr>
          <w:trHeight w:val="568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16.00 – 16.45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16.00 – 16.45</w:t>
            </w:r>
          </w:p>
        </w:tc>
      </w:tr>
      <w:tr w:rsidR="00FC1A8B" w:rsidRPr="00FC1A8B" w:rsidTr="00E10E9C">
        <w:trPr>
          <w:trHeight w:val="162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с прогулки, самостоятельная деятельность, подготовка к ужину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16.45 – 17.00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16.45 – 17.00</w:t>
            </w:r>
          </w:p>
        </w:tc>
      </w:tr>
      <w:tr w:rsidR="00FC1A8B" w:rsidRPr="00FC1A8B" w:rsidTr="00E10E9C">
        <w:trPr>
          <w:trHeight w:val="30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Ужин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17.00 – 17.30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17.00 – 17.30</w:t>
            </w:r>
          </w:p>
        </w:tc>
      </w:tr>
      <w:tr w:rsidR="00FC1A8B" w:rsidRPr="00FC1A8B" w:rsidTr="00E10E9C">
        <w:trPr>
          <w:trHeight w:val="486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Самостоятельная деятельность, уход домой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17.30 – 19.00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17.30 – 19.00</w:t>
            </w:r>
          </w:p>
        </w:tc>
      </w:tr>
      <w:tr w:rsidR="00FC1A8B" w:rsidRPr="00FC1A8B" w:rsidTr="00E10E9C">
        <w:trPr>
          <w:trHeight w:val="183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i/>
                <w:sz w:val="28"/>
                <w:szCs w:val="28"/>
              </w:rPr>
            </w:pPr>
            <w:r w:rsidRPr="00FC1A8B">
              <w:rPr>
                <w:i/>
                <w:sz w:val="28"/>
                <w:szCs w:val="28"/>
              </w:rPr>
              <w:t>Дома: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Прогулка с детьми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18.00 – 19.30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18.00 – 19.30</w:t>
            </w:r>
          </w:p>
        </w:tc>
      </w:tr>
      <w:tr w:rsidR="00FC1A8B" w:rsidRPr="00FC1A8B" w:rsidTr="00E10E9C">
        <w:trPr>
          <w:trHeight w:val="223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Возвращение домой, легкий ужин, споко</w:t>
            </w:r>
            <w:r w:rsidRPr="00FC1A8B">
              <w:rPr>
                <w:sz w:val="28"/>
                <w:szCs w:val="28"/>
              </w:rPr>
              <w:t>й</w:t>
            </w:r>
            <w:r w:rsidRPr="00FC1A8B">
              <w:rPr>
                <w:sz w:val="28"/>
                <w:szCs w:val="28"/>
              </w:rPr>
              <w:t>ные игры, гигиенические процедуры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>19.30 – 20.30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>19.30 – 20.30</w:t>
            </w:r>
          </w:p>
        </w:tc>
      </w:tr>
      <w:tr w:rsidR="00FC1A8B" w:rsidRPr="00FC1A8B" w:rsidTr="00E10E9C">
        <w:trPr>
          <w:trHeight w:val="244"/>
        </w:trPr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Ночной сон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20.30 – </w:t>
            </w:r>
          </w:p>
          <w:p w:rsidR="00FC1A8B" w:rsidRPr="00FC1A8B" w:rsidRDefault="00FC1A8B" w:rsidP="00E10E9C">
            <w:pPr>
              <w:ind w:right="176"/>
              <w:rPr>
                <w:sz w:val="28"/>
                <w:szCs w:val="28"/>
              </w:rPr>
            </w:pPr>
            <w:r w:rsidRPr="00FC1A8B">
              <w:rPr>
                <w:sz w:val="28"/>
                <w:szCs w:val="28"/>
              </w:rPr>
              <w:t xml:space="preserve">06.30 (07.00)     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 xml:space="preserve">20.30 – </w:t>
            </w:r>
          </w:p>
          <w:p w:rsidR="00FC1A8B" w:rsidRPr="002F6E7A" w:rsidRDefault="00FC1A8B" w:rsidP="00E10E9C">
            <w:pPr>
              <w:ind w:right="176"/>
              <w:rPr>
                <w:b/>
                <w:sz w:val="28"/>
                <w:szCs w:val="28"/>
              </w:rPr>
            </w:pPr>
            <w:r w:rsidRPr="002F6E7A">
              <w:rPr>
                <w:b/>
                <w:sz w:val="28"/>
                <w:szCs w:val="28"/>
              </w:rPr>
              <w:t xml:space="preserve">06.30 (07.00)      </w:t>
            </w:r>
          </w:p>
        </w:tc>
      </w:tr>
    </w:tbl>
    <w:p w:rsidR="00FC1A8B" w:rsidRP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sz w:val="28"/>
          <w:szCs w:val="28"/>
        </w:rPr>
        <w:t xml:space="preserve">           </w:t>
      </w:r>
    </w:p>
    <w:p w:rsidR="00FC1A8B" w:rsidRP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  <w:r w:rsidRPr="00FC1A8B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FC1A8B" w:rsidRDefault="00FC1A8B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5D5389" w:rsidRDefault="005D5389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0128A8" w:rsidRDefault="000128A8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0128A8" w:rsidRDefault="000128A8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F5652D" w:rsidRDefault="00F5652D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5D5389" w:rsidRPr="003A7D8D" w:rsidRDefault="005D5389" w:rsidP="007D7ADF">
      <w:pPr>
        <w:pStyle w:val="aa"/>
        <w:numPr>
          <w:ilvl w:val="1"/>
          <w:numId w:val="26"/>
        </w:numPr>
        <w:ind w:left="0" w:firstLine="119"/>
        <w:jc w:val="center"/>
        <w:rPr>
          <w:b/>
        </w:rPr>
      </w:pPr>
      <w:r w:rsidRPr="003A7D8D">
        <w:rPr>
          <w:rFonts w:ascii="Times New Roman" w:hAnsi="Times New Roman"/>
          <w:b/>
          <w:sz w:val="22"/>
          <w:szCs w:val="22"/>
        </w:rPr>
        <w:t>УСЛОВНАЯ  МОДЕЛЬ  УКЛАДА  ЖИЗНИ  ДЕТЕЙ  В М</w:t>
      </w:r>
      <w:r w:rsidR="006A4CDC" w:rsidRPr="003A7D8D">
        <w:rPr>
          <w:rFonts w:ascii="Times New Roman" w:hAnsi="Times New Roman"/>
          <w:b/>
          <w:sz w:val="22"/>
          <w:szCs w:val="22"/>
        </w:rPr>
        <w:t>Б</w:t>
      </w:r>
      <w:r w:rsidRPr="003A7D8D">
        <w:rPr>
          <w:rFonts w:ascii="Times New Roman" w:hAnsi="Times New Roman"/>
          <w:b/>
          <w:sz w:val="22"/>
          <w:szCs w:val="22"/>
        </w:rPr>
        <w:t>ДОУ</w:t>
      </w:r>
      <w:r w:rsidR="003A7D8D" w:rsidRPr="003A7D8D">
        <w:rPr>
          <w:rFonts w:ascii="Times New Roman" w:hAnsi="Times New Roman"/>
          <w:b/>
        </w:rPr>
        <w:t>№ 16</w:t>
      </w:r>
      <w:r w:rsidR="003A7D8D">
        <w:rPr>
          <w:rFonts w:ascii="Times New Roman" w:hAnsi="Times New Roman"/>
          <w:b/>
          <w:sz w:val="22"/>
          <w:szCs w:val="22"/>
        </w:rPr>
        <w:t>.</w:t>
      </w:r>
    </w:p>
    <w:p w:rsidR="003A7D8D" w:rsidRPr="003A7D8D" w:rsidRDefault="003A7D8D" w:rsidP="000128A8">
      <w:pPr>
        <w:pStyle w:val="aa"/>
        <w:ind w:left="119" w:firstLine="0"/>
        <w:rPr>
          <w:b/>
        </w:rPr>
      </w:pPr>
    </w:p>
    <w:tbl>
      <w:tblPr>
        <w:tblStyle w:val="af3"/>
        <w:tblW w:w="0" w:type="auto"/>
        <w:tblInd w:w="468" w:type="dxa"/>
        <w:tblLook w:val="01E0"/>
      </w:tblPr>
      <w:tblGrid>
        <w:gridCol w:w="6588"/>
        <w:gridCol w:w="2592"/>
      </w:tblGrid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3A7D8D" w:rsidP="005D53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Содержание деятельности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 радостных встреч.</w:t>
            </w:r>
          </w:p>
          <w:p w:rsidR="005D5389" w:rsidRDefault="003A7D8D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Оздоровительно</w:t>
            </w:r>
            <w:r w:rsidR="005D5389">
              <w:rPr>
                <w:sz w:val="28"/>
                <w:szCs w:val="28"/>
              </w:rPr>
              <w:t>-профилактические мероприятия</w:t>
            </w:r>
            <w:r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Дорожка здоровья</w:t>
            </w:r>
            <w:r w:rsidR="003A7D8D"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Предметная деятельность</w:t>
            </w:r>
            <w:r w:rsidR="003A7D8D"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поручения</w:t>
            </w:r>
            <w:r w:rsidR="003A7D8D"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Эмоциональный всплеск.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7.00 – 7.50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  <w:r w:rsidR="003A7D8D"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Дыхательная гимнастика</w:t>
            </w:r>
            <w:r w:rsidR="003A7D8D">
              <w:rPr>
                <w:sz w:val="28"/>
                <w:szCs w:val="28"/>
              </w:rPr>
              <w:t>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7.50 – 7.58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Умывание. Массаж кистей. 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– 8.30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Артикуляционная гимнастика.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Двигательные минутки.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9.00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9.40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Прогулка: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подвижные игры (2-3);</w:t>
            </w:r>
          </w:p>
          <w:p w:rsidR="005D5389" w:rsidRDefault="003A7D8D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индивидуальная р</w:t>
            </w:r>
            <w:r w:rsidR="005D5389">
              <w:rPr>
                <w:sz w:val="28"/>
                <w:szCs w:val="28"/>
              </w:rPr>
              <w:t xml:space="preserve">абота по ОВД. 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холодное время посещение КДА, прогулка в зале.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 – 11.20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D8D" w:rsidRDefault="005D5389" w:rsidP="003A7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прогулки.</w:t>
            </w:r>
          </w:p>
          <w:p w:rsidR="005D5389" w:rsidRDefault="003A7D8D" w:rsidP="003A7D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Оздоровительно</w:t>
            </w:r>
            <w:r w:rsidR="005D5389">
              <w:rPr>
                <w:sz w:val="28"/>
                <w:szCs w:val="28"/>
              </w:rPr>
              <w:t>-профилактические мероприятия.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Горячие ванночки</w:t>
            </w:r>
            <w:r w:rsidR="003A7D8D">
              <w:rPr>
                <w:sz w:val="28"/>
                <w:szCs w:val="28"/>
              </w:rPr>
              <w:t xml:space="preserve"> в холодное время года</w:t>
            </w:r>
            <w:r>
              <w:rPr>
                <w:sz w:val="28"/>
                <w:szCs w:val="28"/>
              </w:rPr>
              <w:t>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 детей.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11.20 – 11.45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D8D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Обед. 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Туалет детей (полоскание рта, чистка зубов, умыв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ние).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Босохождение</w:t>
            </w:r>
            <w:proofErr w:type="spellEnd"/>
            <w:r>
              <w:rPr>
                <w:sz w:val="28"/>
                <w:szCs w:val="28"/>
              </w:rPr>
              <w:t>. Спокойные игры.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 (соблюдение алгоритма раздев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ния).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11.45 – 12.30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Дневной сон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– 15.00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Гимнастика после сна. </w:t>
            </w:r>
            <w:proofErr w:type="spellStart"/>
            <w:r>
              <w:rPr>
                <w:sz w:val="28"/>
                <w:szCs w:val="28"/>
              </w:rPr>
              <w:t>Босохождение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D5389" w:rsidRDefault="000128A8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Дорожка</w:t>
            </w:r>
            <w:r w:rsidR="005D5389">
              <w:rPr>
                <w:sz w:val="28"/>
                <w:szCs w:val="28"/>
              </w:rPr>
              <w:t xml:space="preserve"> здоровья.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Водные процедуры.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15.15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Полдник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 – 15.25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Занятия. Развлечения. Игра.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Эмоциональный всплеск. 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КДА, песочно-водная терапия.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15.25 – 16.00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– 16.45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Возвращение с прогулки, туалет детей.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ужину.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16.45 – 17.00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0128A8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Ужин.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 – 17.30</w:t>
            </w:r>
          </w:p>
        </w:tc>
      </w:tr>
      <w:tr w:rsidR="005D5389" w:rsidTr="005D5389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389" w:rsidRDefault="000128A8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D5389">
              <w:rPr>
                <w:sz w:val="28"/>
                <w:szCs w:val="28"/>
              </w:rPr>
              <w:t>Игры детей.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Разговоры воспитателя с детьми: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 о детях и событиях дня в группе.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Двигательные минутки.</w:t>
            </w:r>
          </w:p>
          <w:p w:rsidR="005D5389" w:rsidRDefault="005D5389" w:rsidP="005D53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Ритуал прощания.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 – 19.00</w:t>
            </w:r>
          </w:p>
        </w:tc>
      </w:tr>
    </w:tbl>
    <w:p w:rsidR="005D5389" w:rsidRDefault="005D5389" w:rsidP="005D5389">
      <w:pPr>
        <w:jc w:val="center"/>
        <w:rPr>
          <w:b/>
          <w:sz w:val="32"/>
          <w:szCs w:val="32"/>
        </w:rPr>
      </w:pPr>
    </w:p>
    <w:p w:rsidR="005D5389" w:rsidRDefault="005D5389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</w:pPr>
    </w:p>
    <w:p w:rsidR="00907CF1" w:rsidRDefault="00907CF1" w:rsidP="005D5389">
      <w:pPr>
        <w:jc w:val="center"/>
        <w:rPr>
          <w:b/>
          <w:i/>
          <w:sz w:val="28"/>
          <w:szCs w:val="28"/>
        </w:rPr>
      </w:pPr>
    </w:p>
    <w:p w:rsidR="000128A8" w:rsidRDefault="000128A8" w:rsidP="007D7ADF">
      <w:pPr>
        <w:pStyle w:val="aa"/>
        <w:numPr>
          <w:ilvl w:val="1"/>
          <w:numId w:val="26"/>
        </w:numPr>
        <w:ind w:left="0" w:firstLine="26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Регламентирование образовательной деятельности в течение дня.</w:t>
      </w:r>
    </w:p>
    <w:p w:rsidR="005D5389" w:rsidRPr="0062700B" w:rsidRDefault="005D5389" w:rsidP="000128A8">
      <w:pPr>
        <w:pStyle w:val="aa"/>
        <w:ind w:left="261" w:firstLine="0"/>
        <w:rPr>
          <w:rFonts w:ascii="Times New Roman" w:hAnsi="Times New Roman"/>
          <w:b/>
          <w:i/>
          <w:sz w:val="28"/>
          <w:szCs w:val="28"/>
        </w:rPr>
      </w:pPr>
    </w:p>
    <w:p w:rsidR="005D5389" w:rsidRPr="00907CF1" w:rsidRDefault="005D5389" w:rsidP="005D5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7CF1">
        <w:rPr>
          <w:rFonts w:ascii="Times New Roman" w:hAnsi="Times New Roman"/>
          <w:sz w:val="28"/>
          <w:szCs w:val="28"/>
        </w:rPr>
        <w:t xml:space="preserve">       В целях планомерного воздействия на развитие детей в М</w:t>
      </w:r>
      <w:r w:rsidR="000128A8">
        <w:rPr>
          <w:rFonts w:ascii="Times New Roman" w:hAnsi="Times New Roman"/>
          <w:sz w:val="28"/>
          <w:szCs w:val="28"/>
        </w:rPr>
        <w:t>Б</w:t>
      </w:r>
      <w:r w:rsidRPr="00907CF1">
        <w:rPr>
          <w:rFonts w:ascii="Times New Roman" w:hAnsi="Times New Roman"/>
          <w:sz w:val="28"/>
          <w:szCs w:val="28"/>
        </w:rPr>
        <w:t>ДОУ № 16 проводятся специальные игры-занятия. Детей приучают слушать взрослого, следить за тем, что он делает и показывает, подражать его словам и действиям, выполнять задания.</w:t>
      </w:r>
    </w:p>
    <w:p w:rsidR="005D5389" w:rsidRPr="00907CF1" w:rsidRDefault="005D5389" w:rsidP="005D5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7CF1">
        <w:rPr>
          <w:rFonts w:ascii="Times New Roman" w:hAnsi="Times New Roman"/>
          <w:sz w:val="28"/>
          <w:szCs w:val="28"/>
        </w:rPr>
        <w:t xml:space="preserve">       С детьми второго года жизни проводятся по два занятия в день: с каждой подгру</w:t>
      </w:r>
      <w:r w:rsidRPr="00907CF1">
        <w:rPr>
          <w:rFonts w:ascii="Times New Roman" w:hAnsi="Times New Roman"/>
          <w:sz w:val="28"/>
          <w:szCs w:val="28"/>
        </w:rPr>
        <w:t>п</w:t>
      </w:r>
      <w:r w:rsidRPr="00907CF1">
        <w:rPr>
          <w:rFonts w:ascii="Times New Roman" w:hAnsi="Times New Roman"/>
          <w:sz w:val="28"/>
          <w:szCs w:val="28"/>
        </w:rPr>
        <w:t>пой по десять занятий в неделю.</w:t>
      </w:r>
    </w:p>
    <w:p w:rsidR="005D5389" w:rsidRPr="00907CF1" w:rsidRDefault="005D5389" w:rsidP="005D53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7CF1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907CF1">
        <w:rPr>
          <w:rFonts w:ascii="Times New Roman" w:hAnsi="Times New Roman"/>
          <w:sz w:val="28"/>
          <w:szCs w:val="28"/>
        </w:rPr>
        <w:t>Игры-занятия с детьми первой подгруппы проводятся во второй  период бодрств</w:t>
      </w:r>
      <w:r w:rsidRPr="00907CF1">
        <w:rPr>
          <w:rFonts w:ascii="Times New Roman" w:hAnsi="Times New Roman"/>
          <w:sz w:val="28"/>
          <w:szCs w:val="28"/>
        </w:rPr>
        <w:t>о</w:t>
      </w:r>
      <w:r w:rsidRPr="00907CF1">
        <w:rPr>
          <w:rFonts w:ascii="Times New Roman" w:hAnsi="Times New Roman"/>
          <w:sz w:val="28"/>
          <w:szCs w:val="28"/>
        </w:rPr>
        <w:t xml:space="preserve">вания, с детьми второй подгруппы – в утренний и вечерний периоды бодрствования. </w:t>
      </w:r>
      <w:proofErr w:type="gramEnd"/>
    </w:p>
    <w:p w:rsidR="005D5389" w:rsidRDefault="005D5389" w:rsidP="005D5389">
      <w:pPr>
        <w:rPr>
          <w:b/>
          <w:i/>
          <w:sz w:val="28"/>
          <w:szCs w:val="28"/>
        </w:rPr>
      </w:pPr>
    </w:p>
    <w:p w:rsidR="005D5389" w:rsidRPr="0031414F" w:rsidRDefault="005D5389" w:rsidP="005D538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1414F">
        <w:rPr>
          <w:rFonts w:ascii="Times New Roman" w:hAnsi="Times New Roman"/>
          <w:b/>
          <w:i/>
          <w:sz w:val="28"/>
          <w:szCs w:val="28"/>
        </w:rPr>
        <w:t>Учебный план М</w:t>
      </w:r>
      <w:r>
        <w:rPr>
          <w:rFonts w:ascii="Times New Roman" w:hAnsi="Times New Roman"/>
          <w:b/>
          <w:i/>
          <w:sz w:val="28"/>
          <w:szCs w:val="28"/>
        </w:rPr>
        <w:t>Б</w:t>
      </w:r>
      <w:r w:rsidRPr="0031414F">
        <w:rPr>
          <w:rFonts w:ascii="Times New Roman" w:hAnsi="Times New Roman"/>
          <w:b/>
          <w:i/>
          <w:sz w:val="28"/>
          <w:szCs w:val="28"/>
        </w:rPr>
        <w:t xml:space="preserve">ДОУ детского сада </w:t>
      </w:r>
      <w:r>
        <w:rPr>
          <w:rFonts w:ascii="Times New Roman" w:hAnsi="Times New Roman"/>
          <w:b/>
          <w:i/>
          <w:sz w:val="28"/>
          <w:szCs w:val="28"/>
        </w:rPr>
        <w:t>для детей раннего возраста № 16</w:t>
      </w:r>
      <w:r w:rsidRPr="0031414F">
        <w:rPr>
          <w:rFonts w:ascii="Times New Roman" w:hAnsi="Times New Roman"/>
          <w:b/>
          <w:i/>
          <w:sz w:val="28"/>
          <w:szCs w:val="28"/>
        </w:rPr>
        <w:t xml:space="preserve"> .</w:t>
      </w:r>
    </w:p>
    <w:p w:rsidR="005D5389" w:rsidRPr="0031414F" w:rsidRDefault="005D5389" w:rsidP="005D5389">
      <w:pPr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f3"/>
        <w:tblW w:w="10950" w:type="dxa"/>
        <w:tblInd w:w="-34" w:type="dxa"/>
        <w:tblLayout w:type="fixed"/>
        <w:tblLook w:val="01E0"/>
      </w:tblPr>
      <w:tblGrid>
        <w:gridCol w:w="560"/>
        <w:gridCol w:w="2680"/>
        <w:gridCol w:w="1440"/>
        <w:gridCol w:w="1670"/>
        <w:gridCol w:w="1584"/>
        <w:gridCol w:w="1508"/>
        <w:gridCol w:w="1508"/>
      </w:tblGrid>
      <w:tr w:rsidR="005D5389" w:rsidRPr="0031414F" w:rsidTr="00907CF1">
        <w:trPr>
          <w:trHeight w:val="108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1414F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1414F">
              <w:rPr>
                <w:b/>
                <w:sz w:val="28"/>
                <w:szCs w:val="28"/>
              </w:rPr>
              <w:t>/</w:t>
            </w:r>
            <w:proofErr w:type="spellStart"/>
            <w:r w:rsidRPr="0031414F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Виды занятий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ind w:right="-80"/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Длител</w:t>
            </w:r>
            <w:r w:rsidRPr="0031414F">
              <w:rPr>
                <w:b/>
                <w:sz w:val="28"/>
                <w:szCs w:val="28"/>
              </w:rPr>
              <w:t>ь</w:t>
            </w:r>
            <w:r w:rsidRPr="0031414F">
              <w:rPr>
                <w:b/>
                <w:sz w:val="28"/>
                <w:szCs w:val="28"/>
              </w:rPr>
              <w:t>ность у</w:t>
            </w:r>
            <w:r w:rsidRPr="0031414F">
              <w:rPr>
                <w:b/>
                <w:sz w:val="28"/>
                <w:szCs w:val="28"/>
              </w:rPr>
              <w:t>с</w:t>
            </w:r>
            <w:r w:rsidRPr="0031414F">
              <w:rPr>
                <w:b/>
                <w:sz w:val="28"/>
                <w:szCs w:val="28"/>
              </w:rPr>
              <w:t>ловного ч</w:t>
            </w:r>
            <w:r w:rsidRPr="0031414F">
              <w:rPr>
                <w:b/>
                <w:sz w:val="28"/>
                <w:szCs w:val="28"/>
              </w:rPr>
              <w:t>а</w:t>
            </w:r>
            <w:r w:rsidRPr="0031414F">
              <w:rPr>
                <w:b/>
                <w:sz w:val="28"/>
                <w:szCs w:val="28"/>
              </w:rPr>
              <w:t>са (</w:t>
            </w:r>
            <w:proofErr w:type="gramStart"/>
            <w:r w:rsidRPr="0031414F">
              <w:rPr>
                <w:b/>
                <w:sz w:val="28"/>
                <w:szCs w:val="28"/>
              </w:rPr>
              <w:t>в</w:t>
            </w:r>
            <w:proofErr w:type="gramEnd"/>
            <w:r w:rsidRPr="0031414F">
              <w:rPr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Колич</w:t>
            </w:r>
            <w:r w:rsidRPr="0031414F">
              <w:rPr>
                <w:b/>
                <w:sz w:val="28"/>
                <w:szCs w:val="28"/>
              </w:rPr>
              <w:t>е</w:t>
            </w:r>
            <w:r w:rsidRPr="0031414F">
              <w:rPr>
                <w:b/>
                <w:sz w:val="28"/>
                <w:szCs w:val="28"/>
              </w:rPr>
              <w:t>ство у</w:t>
            </w:r>
            <w:r w:rsidRPr="0031414F">
              <w:rPr>
                <w:b/>
                <w:sz w:val="28"/>
                <w:szCs w:val="28"/>
              </w:rPr>
              <w:t>с</w:t>
            </w:r>
            <w:r w:rsidRPr="0031414F">
              <w:rPr>
                <w:b/>
                <w:sz w:val="28"/>
                <w:szCs w:val="28"/>
              </w:rPr>
              <w:t>ловных часов в неделю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Колич</w:t>
            </w:r>
            <w:r w:rsidRPr="0031414F">
              <w:rPr>
                <w:b/>
                <w:sz w:val="28"/>
                <w:szCs w:val="28"/>
              </w:rPr>
              <w:t>е</w:t>
            </w:r>
            <w:r w:rsidRPr="0031414F">
              <w:rPr>
                <w:b/>
                <w:sz w:val="28"/>
                <w:szCs w:val="28"/>
              </w:rPr>
              <w:t>ство з</w:t>
            </w:r>
            <w:r w:rsidRPr="0031414F">
              <w:rPr>
                <w:b/>
                <w:sz w:val="28"/>
                <w:szCs w:val="28"/>
              </w:rPr>
              <w:t>а</w:t>
            </w:r>
            <w:r w:rsidRPr="0031414F">
              <w:rPr>
                <w:b/>
                <w:sz w:val="28"/>
                <w:szCs w:val="28"/>
              </w:rPr>
              <w:t>нятий</w:t>
            </w:r>
          </w:p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 xml:space="preserve"> в год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b/>
                <w:sz w:val="28"/>
                <w:szCs w:val="28"/>
              </w:rPr>
            </w:pPr>
            <w:r w:rsidRPr="0031414F">
              <w:rPr>
                <w:b/>
                <w:sz w:val="28"/>
                <w:szCs w:val="28"/>
              </w:rPr>
              <w:t>Колич</w:t>
            </w:r>
            <w:r w:rsidRPr="0031414F">
              <w:rPr>
                <w:b/>
                <w:sz w:val="28"/>
                <w:szCs w:val="28"/>
              </w:rPr>
              <w:t>е</w:t>
            </w:r>
            <w:r w:rsidRPr="0031414F">
              <w:rPr>
                <w:b/>
                <w:sz w:val="28"/>
                <w:szCs w:val="28"/>
              </w:rPr>
              <w:t>ство д</w:t>
            </w:r>
            <w:r w:rsidRPr="0031414F">
              <w:rPr>
                <w:b/>
                <w:sz w:val="28"/>
                <w:szCs w:val="28"/>
              </w:rPr>
              <w:t>е</w:t>
            </w:r>
            <w:r w:rsidRPr="0031414F">
              <w:rPr>
                <w:b/>
                <w:sz w:val="28"/>
                <w:szCs w:val="28"/>
              </w:rPr>
              <w:t>тей на з</w:t>
            </w:r>
            <w:r w:rsidRPr="0031414F">
              <w:rPr>
                <w:b/>
                <w:sz w:val="28"/>
                <w:szCs w:val="28"/>
              </w:rPr>
              <w:t>а</w:t>
            </w:r>
            <w:r w:rsidRPr="0031414F">
              <w:rPr>
                <w:b/>
                <w:sz w:val="28"/>
                <w:szCs w:val="28"/>
              </w:rPr>
              <w:t>нятии</w:t>
            </w:r>
          </w:p>
        </w:tc>
      </w:tr>
      <w:tr w:rsidR="005D5389" w:rsidRPr="0031414F" w:rsidTr="00907CF1">
        <w:trPr>
          <w:trHeight w:val="654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Развитие речи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5-7</w:t>
            </w:r>
          </w:p>
        </w:tc>
      </w:tr>
      <w:tr w:rsidR="005D5389" w:rsidRPr="0031414F" w:rsidTr="00907CF1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2 - 3 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rPr>
          <w:trHeight w:val="96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Расширение орие</w:t>
            </w:r>
            <w:r w:rsidRPr="0031414F">
              <w:rPr>
                <w:sz w:val="28"/>
                <w:szCs w:val="28"/>
              </w:rPr>
              <w:t>н</w:t>
            </w:r>
            <w:r w:rsidRPr="0031414F">
              <w:rPr>
                <w:sz w:val="28"/>
                <w:szCs w:val="28"/>
              </w:rPr>
              <w:t>тировки в окр</w:t>
            </w:r>
            <w:r w:rsidRPr="0031414F">
              <w:rPr>
                <w:sz w:val="28"/>
                <w:szCs w:val="28"/>
              </w:rPr>
              <w:t>у</w:t>
            </w:r>
            <w:r w:rsidRPr="0031414F">
              <w:rPr>
                <w:sz w:val="28"/>
                <w:szCs w:val="28"/>
              </w:rPr>
              <w:t>жающем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5-7</w:t>
            </w:r>
          </w:p>
        </w:tc>
      </w:tr>
      <w:tr w:rsidR="005D5389" w:rsidRPr="0031414F" w:rsidTr="00907CF1">
        <w:trPr>
          <w:trHeight w:val="30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Ребенок и окр</w:t>
            </w:r>
            <w:r w:rsidRPr="0031414F">
              <w:rPr>
                <w:sz w:val="28"/>
                <w:szCs w:val="28"/>
              </w:rPr>
              <w:t>у</w:t>
            </w:r>
            <w:r w:rsidRPr="0031414F">
              <w:rPr>
                <w:sz w:val="28"/>
                <w:szCs w:val="28"/>
              </w:rPr>
              <w:t>жающий мир: Предметное окр</w:t>
            </w:r>
            <w:r w:rsidRPr="0031414F">
              <w:rPr>
                <w:sz w:val="28"/>
                <w:szCs w:val="28"/>
              </w:rPr>
              <w:t>у</w:t>
            </w:r>
            <w:r w:rsidRPr="0031414F">
              <w:rPr>
                <w:sz w:val="28"/>
                <w:szCs w:val="28"/>
              </w:rPr>
              <w:t>жение. Явления о</w:t>
            </w:r>
            <w:r w:rsidRPr="0031414F">
              <w:rPr>
                <w:sz w:val="28"/>
                <w:szCs w:val="28"/>
              </w:rPr>
              <w:t>б</w:t>
            </w:r>
            <w:r w:rsidRPr="0031414F">
              <w:rPr>
                <w:sz w:val="28"/>
                <w:szCs w:val="28"/>
              </w:rPr>
              <w:t>щественной жизни. Природное окруж</w:t>
            </w:r>
            <w:r w:rsidRPr="0031414F">
              <w:rPr>
                <w:sz w:val="28"/>
                <w:szCs w:val="28"/>
              </w:rPr>
              <w:t>е</w:t>
            </w:r>
            <w:r w:rsidRPr="0031414F">
              <w:rPr>
                <w:sz w:val="28"/>
                <w:szCs w:val="28"/>
              </w:rPr>
              <w:t>ние. Экологическое воспитание.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2 - 3 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proofErr w:type="gramStart"/>
            <w:r w:rsidRPr="0031414F">
              <w:rPr>
                <w:sz w:val="28"/>
                <w:szCs w:val="28"/>
              </w:rPr>
              <w:t>1 (чер</w:t>
            </w:r>
            <w:r w:rsidRPr="0031414F">
              <w:rPr>
                <w:sz w:val="28"/>
                <w:szCs w:val="28"/>
              </w:rPr>
              <w:t>е</w:t>
            </w:r>
            <w:r w:rsidRPr="0031414F">
              <w:rPr>
                <w:sz w:val="28"/>
                <w:szCs w:val="28"/>
              </w:rPr>
              <w:t>дуют-</w:t>
            </w:r>
            <w:proofErr w:type="gramEnd"/>
          </w:p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31414F">
              <w:rPr>
                <w:sz w:val="28"/>
                <w:szCs w:val="28"/>
              </w:rPr>
              <w:t>ся</w:t>
            </w:r>
            <w:proofErr w:type="spellEnd"/>
            <w:r w:rsidRPr="0031414F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rPr>
          <w:trHeight w:val="3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– 3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rPr>
          <w:trHeight w:val="9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Развитие движений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4-6</w:t>
            </w:r>
          </w:p>
        </w:tc>
      </w:tr>
      <w:tr w:rsidR="005D5389" w:rsidRPr="0031414F" w:rsidTr="00907CF1">
        <w:trPr>
          <w:trHeight w:val="33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Физкультурное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2 - 3 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 xml:space="preserve">8-12 </w:t>
            </w:r>
          </w:p>
        </w:tc>
      </w:tr>
      <w:tr w:rsidR="005D5389" w:rsidRPr="0031414F" w:rsidTr="00907CF1">
        <w:trPr>
          <w:trHeight w:val="65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ind w:right="-108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С дидактическим материалом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5-7</w:t>
            </w:r>
          </w:p>
        </w:tc>
      </w:tr>
      <w:tr w:rsidR="005D5389" w:rsidRPr="0031414F" w:rsidTr="00907CF1">
        <w:trPr>
          <w:trHeight w:val="96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Default="005D5389" w:rsidP="005D5389">
            <w:pPr>
              <w:jc w:val="center"/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Default="005D5389" w:rsidP="005D5389">
            <w:pPr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Со строител</w:t>
            </w:r>
            <w:proofErr w:type="gramStart"/>
            <w:r w:rsidRPr="0031414F">
              <w:rPr>
                <w:sz w:val="28"/>
                <w:szCs w:val="28"/>
              </w:rPr>
              <w:t>ь-</w:t>
            </w:r>
            <w:proofErr w:type="gramEnd"/>
            <w:r w:rsidRPr="0031414F">
              <w:rPr>
                <w:sz w:val="28"/>
                <w:szCs w:val="28"/>
              </w:rPr>
              <w:t xml:space="preserve"> </w:t>
            </w:r>
            <w:proofErr w:type="spellStart"/>
            <w:r w:rsidRPr="0031414F">
              <w:rPr>
                <w:sz w:val="28"/>
                <w:szCs w:val="28"/>
              </w:rPr>
              <w:t>ным</w:t>
            </w:r>
            <w:proofErr w:type="spellEnd"/>
            <w:r w:rsidRPr="0031414F">
              <w:rPr>
                <w:sz w:val="28"/>
                <w:szCs w:val="28"/>
              </w:rPr>
              <w:t xml:space="preserve"> материалом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Default="005D5389" w:rsidP="005D5389">
            <w:pPr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5-7</w:t>
            </w:r>
          </w:p>
        </w:tc>
      </w:tr>
      <w:tr w:rsidR="005D5389" w:rsidRPr="0031414F" w:rsidTr="00907CF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9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– 3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Рисование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– 3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Лепка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– 3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8-10</w:t>
            </w:r>
          </w:p>
        </w:tc>
      </w:tr>
      <w:tr w:rsidR="005D5389" w:rsidRPr="0031414F" w:rsidTr="00907CF1">
        <w:trPr>
          <w:trHeight w:val="654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12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Музыкальное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10-12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вся гру</w:t>
            </w:r>
            <w:r w:rsidRPr="0031414F">
              <w:rPr>
                <w:sz w:val="28"/>
                <w:szCs w:val="28"/>
              </w:rPr>
              <w:t>п</w:t>
            </w:r>
            <w:r w:rsidRPr="0031414F">
              <w:rPr>
                <w:sz w:val="28"/>
                <w:szCs w:val="28"/>
              </w:rPr>
              <w:t>па</w:t>
            </w:r>
          </w:p>
        </w:tc>
      </w:tr>
      <w:tr w:rsidR="005D5389" w:rsidRPr="0031414F" w:rsidTr="00907CF1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2 - 3 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72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вся гру</w:t>
            </w:r>
            <w:r w:rsidRPr="0031414F">
              <w:rPr>
                <w:sz w:val="28"/>
                <w:szCs w:val="28"/>
              </w:rPr>
              <w:t>п</w:t>
            </w:r>
            <w:r w:rsidRPr="0031414F">
              <w:rPr>
                <w:sz w:val="28"/>
                <w:szCs w:val="28"/>
              </w:rPr>
              <w:t>па</w:t>
            </w:r>
          </w:p>
        </w:tc>
      </w:tr>
      <w:tr w:rsidR="005D5389" w:rsidRPr="0031414F" w:rsidTr="00907CF1">
        <w:trPr>
          <w:trHeight w:val="105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ИТОГО:</w:t>
            </w: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1,6м – 2лет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</w:p>
        </w:tc>
      </w:tr>
      <w:tr w:rsidR="005D5389" w:rsidRPr="0031414F" w:rsidTr="00907CF1">
        <w:trPr>
          <w:trHeight w:val="54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2 - 3 лет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150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  <w:r w:rsidRPr="0031414F">
              <w:rPr>
                <w:sz w:val="28"/>
                <w:szCs w:val="28"/>
              </w:rPr>
              <w:t>360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389" w:rsidRPr="0031414F" w:rsidRDefault="005D5389" w:rsidP="005D538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D5389" w:rsidRPr="0031414F" w:rsidRDefault="005D5389" w:rsidP="005D5389">
      <w:pPr>
        <w:jc w:val="center"/>
        <w:rPr>
          <w:rFonts w:ascii="Times New Roman" w:hAnsi="Times New Roman"/>
          <w:sz w:val="28"/>
          <w:szCs w:val="28"/>
        </w:rPr>
      </w:pPr>
    </w:p>
    <w:p w:rsidR="005D5389" w:rsidRDefault="005D5389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5D5389" w:rsidRDefault="005D5389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5D5389" w:rsidRDefault="005D5389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A0081" w:rsidRDefault="001A0081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A0081" w:rsidRDefault="001A0081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5D5389" w:rsidRDefault="005D5389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8A8" w:rsidRDefault="000128A8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5D5389" w:rsidRDefault="005D5389" w:rsidP="005D5389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5D5389" w:rsidRDefault="005D5389" w:rsidP="005D5389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>Утверждаю</w:t>
      </w:r>
    </w:p>
    <w:p w:rsidR="005D5389" w:rsidRDefault="005D5389" w:rsidP="005D5389">
      <w:pPr>
        <w:jc w:val="right"/>
        <w:rPr>
          <w:rFonts w:ascii="Times New Roman" w:hAnsi="Times New Roman"/>
          <w:sz w:val="22"/>
          <w:szCs w:val="22"/>
        </w:rPr>
      </w:pPr>
      <w:r w:rsidRPr="005E42F1">
        <w:rPr>
          <w:rFonts w:ascii="Times New Roman" w:hAnsi="Times New Roman"/>
          <w:sz w:val="22"/>
          <w:szCs w:val="22"/>
        </w:rPr>
        <w:t xml:space="preserve"> заведующий МБДОУ</w:t>
      </w:r>
      <w:r w:rsidR="00907CF1">
        <w:rPr>
          <w:rFonts w:ascii="Times New Roman" w:hAnsi="Times New Roman"/>
          <w:sz w:val="22"/>
          <w:szCs w:val="22"/>
        </w:rPr>
        <w:t xml:space="preserve"> </w:t>
      </w:r>
      <w:r w:rsidRPr="005E42F1">
        <w:rPr>
          <w:rFonts w:ascii="Times New Roman" w:hAnsi="Times New Roman"/>
          <w:sz w:val="22"/>
          <w:szCs w:val="22"/>
        </w:rPr>
        <w:t xml:space="preserve">№ 16 </w:t>
      </w:r>
    </w:p>
    <w:p w:rsidR="005D5389" w:rsidRPr="005E42F1" w:rsidRDefault="005D5389" w:rsidP="005D5389">
      <w:pPr>
        <w:jc w:val="right"/>
        <w:rPr>
          <w:rFonts w:ascii="Times New Roman" w:hAnsi="Times New Roman"/>
          <w:sz w:val="22"/>
          <w:szCs w:val="22"/>
        </w:rPr>
      </w:pPr>
      <w:proofErr w:type="spellStart"/>
      <w:r w:rsidRPr="005E42F1">
        <w:rPr>
          <w:rFonts w:ascii="Times New Roman" w:hAnsi="Times New Roman"/>
          <w:sz w:val="22"/>
          <w:szCs w:val="22"/>
        </w:rPr>
        <w:t>Михно</w:t>
      </w:r>
      <w:proofErr w:type="spellEnd"/>
      <w:r w:rsidRPr="005E42F1">
        <w:rPr>
          <w:rFonts w:ascii="Times New Roman" w:hAnsi="Times New Roman"/>
          <w:sz w:val="22"/>
          <w:szCs w:val="22"/>
        </w:rPr>
        <w:t xml:space="preserve"> Н.П.___________</w:t>
      </w:r>
    </w:p>
    <w:p w:rsidR="005D5389" w:rsidRPr="00907CF1" w:rsidRDefault="005D5389" w:rsidP="005D5389">
      <w:pPr>
        <w:jc w:val="center"/>
        <w:rPr>
          <w:rFonts w:ascii="Times New Roman" w:hAnsi="Times New Roman"/>
          <w:b/>
          <w:u w:val="single"/>
        </w:rPr>
      </w:pPr>
      <w:r w:rsidRPr="00907CF1">
        <w:rPr>
          <w:rFonts w:ascii="Times New Roman" w:hAnsi="Times New Roman"/>
          <w:b/>
          <w:u w:val="single"/>
        </w:rPr>
        <w:t xml:space="preserve">СЕТКА ЗАНЯТИЙ </w:t>
      </w:r>
    </w:p>
    <w:p w:rsidR="005D5389" w:rsidRPr="00907CF1" w:rsidRDefault="005D5389" w:rsidP="005D5389">
      <w:pPr>
        <w:jc w:val="center"/>
        <w:rPr>
          <w:rFonts w:ascii="Times New Roman" w:hAnsi="Times New Roman"/>
          <w:b/>
          <w:u w:val="single"/>
        </w:rPr>
      </w:pPr>
      <w:r w:rsidRPr="00907CF1">
        <w:rPr>
          <w:rFonts w:ascii="Times New Roman" w:hAnsi="Times New Roman"/>
          <w:b/>
          <w:u w:val="single"/>
        </w:rPr>
        <w:t xml:space="preserve">В   МБДОУ   ДЕТСКОГО  САДА </w:t>
      </w:r>
    </w:p>
    <w:p w:rsidR="00907CF1" w:rsidRDefault="005D5389" w:rsidP="005D5389">
      <w:pPr>
        <w:jc w:val="center"/>
        <w:rPr>
          <w:rFonts w:ascii="Times New Roman" w:hAnsi="Times New Roman"/>
          <w:b/>
          <w:u w:val="single"/>
        </w:rPr>
      </w:pPr>
      <w:r w:rsidRPr="00907CF1">
        <w:rPr>
          <w:rFonts w:ascii="Times New Roman" w:hAnsi="Times New Roman"/>
          <w:b/>
          <w:u w:val="single"/>
        </w:rPr>
        <w:t xml:space="preserve"> ДЛЯ ДЕТЕЙ РАННЕГО ВОЗРАСТА  № 16 </w:t>
      </w:r>
    </w:p>
    <w:tbl>
      <w:tblPr>
        <w:tblW w:w="10916" w:type="dxa"/>
        <w:tblLayout w:type="fixed"/>
        <w:tblLook w:val="0000"/>
      </w:tblPr>
      <w:tblGrid>
        <w:gridCol w:w="568"/>
        <w:gridCol w:w="2410"/>
        <w:gridCol w:w="2693"/>
        <w:gridCol w:w="2835"/>
        <w:gridCol w:w="2410"/>
      </w:tblGrid>
      <w:tr w:rsidR="005D5389" w:rsidTr="001A00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</w:rPr>
            </w:pPr>
            <w:r w:rsidRPr="00907CF1">
              <w:rPr>
                <w:rFonts w:ascii="Times New Roman" w:hAnsi="Times New Roman"/>
                <w:b/>
                <w:u w:val="single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Группа №1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(2-3 года)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Группа №2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(2 – 3  года)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Группа № 3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(2 – 3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Группа № 4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>(1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,6</w:t>
            </w:r>
            <w:r w:rsidRPr="008C5E90">
              <w:rPr>
                <w:rFonts w:ascii="Times New Roman" w:hAnsi="Times New Roman"/>
                <w:b/>
                <w:sz w:val="28"/>
                <w:szCs w:val="28"/>
              </w:rPr>
              <w:t xml:space="preserve"> - 2 года) </w:t>
            </w:r>
          </w:p>
        </w:tc>
      </w:tr>
      <w:tr w:rsidR="005D5389" w:rsidTr="001A0081">
        <w:trPr>
          <w:cantSplit/>
          <w:trHeight w:val="25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D5389" w:rsidRPr="008C5E90" w:rsidRDefault="005D5389" w:rsidP="005D5389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Ребёнок и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 xml:space="preserve">жающий </w:t>
            </w:r>
            <w:r w:rsidRPr="008C5E90">
              <w:rPr>
                <w:rFonts w:ascii="Times New Roman" w:hAnsi="Times New Roman"/>
              </w:rPr>
              <w:t xml:space="preserve"> мир 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9.00 – 9.10,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  <w:lang w:val="en-US"/>
              </w:rPr>
              <w:t>20</w:t>
            </w:r>
            <w:r>
              <w:rPr>
                <w:rFonts w:ascii="Times New Roman" w:hAnsi="Times New Roman"/>
              </w:rPr>
              <w:t xml:space="preserve"> – 9.</w:t>
            </w:r>
            <w:r>
              <w:rPr>
                <w:rFonts w:ascii="Times New Roman" w:hAnsi="Times New Roman"/>
                <w:lang w:val="en-US"/>
              </w:rPr>
              <w:t>30</w:t>
            </w:r>
            <w:r w:rsidRPr="008C5E90"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7D7ADF">
            <w:pPr>
              <w:numPr>
                <w:ilvl w:val="0"/>
                <w:numId w:val="1"/>
              </w:numPr>
              <w:tabs>
                <w:tab w:val="clear" w:pos="720"/>
                <w:tab w:val="num" w:pos="252"/>
              </w:tabs>
              <w:ind w:left="394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Музыкальное</w:t>
            </w:r>
          </w:p>
          <w:p w:rsidR="005D5389" w:rsidRPr="008C5E90" w:rsidRDefault="005D5389" w:rsidP="005D5389">
            <w:pPr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</w:t>
            </w:r>
            <w:r w:rsidRPr="008C5E90">
              <w:rPr>
                <w:rFonts w:ascii="Times New Roman" w:hAnsi="Times New Roman"/>
                <w:b/>
              </w:rPr>
              <w:t>.</w:t>
            </w:r>
          </w:p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15.50 – 16.05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1.Занятия физич</w:t>
            </w:r>
            <w:r w:rsidRPr="008C5E90">
              <w:rPr>
                <w:rFonts w:ascii="Times New Roman" w:hAnsi="Times New Roman"/>
                <w:b/>
              </w:rPr>
              <w:t>е</w:t>
            </w:r>
            <w:r w:rsidRPr="008C5E90">
              <w:rPr>
                <w:rFonts w:ascii="Times New Roman" w:hAnsi="Times New Roman"/>
                <w:b/>
              </w:rPr>
              <w:t>ской культурой.</w:t>
            </w:r>
          </w:p>
          <w:p w:rsidR="005D5389" w:rsidRPr="000D32F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</w:t>
            </w:r>
            <w:r>
              <w:rPr>
                <w:rFonts w:ascii="Times New Roman" w:hAnsi="Times New Roman"/>
                <w:b/>
                <w:lang w:val="en-US"/>
              </w:rPr>
              <w:t>00</w:t>
            </w:r>
            <w:r>
              <w:rPr>
                <w:rFonts w:ascii="Times New Roman" w:hAnsi="Times New Roman"/>
                <w:b/>
              </w:rPr>
              <w:t xml:space="preserve"> – 9.</w:t>
            </w:r>
            <w:r>
              <w:rPr>
                <w:rFonts w:ascii="Times New Roman" w:hAnsi="Times New Roman"/>
                <w:b/>
                <w:lang w:val="en-US"/>
              </w:rPr>
              <w:t>1</w:t>
            </w:r>
            <w:r>
              <w:rPr>
                <w:rFonts w:ascii="Times New Roman" w:hAnsi="Times New Roman"/>
                <w:b/>
              </w:rPr>
              <w:t>5</w:t>
            </w:r>
          </w:p>
          <w:p w:rsidR="005D5389" w:rsidRPr="00F133CC" w:rsidRDefault="005D5389" w:rsidP="005D5389">
            <w:pPr>
              <w:ind w:left="59" w:right="9" w:hanging="100"/>
              <w:jc w:val="center"/>
              <w:rPr>
                <w:rFonts w:ascii="Times New Roman" w:hAnsi="Times New Roman"/>
                <w:b/>
              </w:rPr>
            </w:pPr>
            <w:r w:rsidRPr="000D32F9">
              <w:rPr>
                <w:rFonts w:ascii="Times New Roman" w:hAnsi="Times New Roman"/>
                <w:b/>
              </w:rPr>
              <w:t>9</w:t>
            </w:r>
            <w:r>
              <w:rPr>
                <w:rFonts w:ascii="Times New Roman" w:hAnsi="Times New Roman"/>
                <w:b/>
              </w:rPr>
              <w:t>.25 – 9.40</w:t>
            </w:r>
          </w:p>
          <w:p w:rsidR="005D5389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8C5E90">
              <w:rPr>
                <w:rFonts w:ascii="Times New Roman" w:hAnsi="Times New Roman"/>
              </w:rPr>
              <w:t>Конструирование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16.00 – 16.10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5389" w:rsidRPr="00F133CC" w:rsidRDefault="005D5389" w:rsidP="005D5389">
            <w:pPr>
              <w:pStyle w:val="aa"/>
              <w:ind w:left="-31"/>
              <w:jc w:val="both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</w:rPr>
              <w:t>1</w:t>
            </w:r>
            <w:r w:rsidRPr="00F133CC">
              <w:rPr>
                <w:rFonts w:ascii="Times New Roman" w:hAnsi="Times New Roman"/>
                <w:b/>
              </w:rPr>
              <w:t>.Занятия физической культурой.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9.40 – 9.55</w:t>
            </w:r>
          </w:p>
          <w:p w:rsidR="005D5389" w:rsidRPr="00F133CC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10.05 – 10.20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2.Рисование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8C5E90" w:rsidRDefault="005D5389" w:rsidP="005D5389">
            <w:pPr>
              <w:pStyle w:val="aa"/>
              <w:ind w:left="6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Default="005D5389" w:rsidP="005D5389">
            <w:pPr>
              <w:pStyle w:val="aa"/>
              <w:snapToGrid w:val="0"/>
              <w:ind w:left="3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574BB">
              <w:rPr>
                <w:rFonts w:ascii="Times New Roman" w:hAnsi="Times New Roman"/>
              </w:rPr>
              <w:t xml:space="preserve">Ориентировка </w:t>
            </w:r>
            <w:proofErr w:type="gramStart"/>
            <w:r w:rsidRPr="009574BB">
              <w:rPr>
                <w:rFonts w:ascii="Times New Roman" w:hAnsi="Times New Roman"/>
              </w:rPr>
              <w:t>в</w:t>
            </w:r>
            <w:proofErr w:type="gramEnd"/>
            <w:r w:rsidRPr="009574BB">
              <w:rPr>
                <w:rFonts w:ascii="Times New Roman" w:hAnsi="Times New Roman"/>
              </w:rPr>
              <w:t xml:space="preserve"> </w:t>
            </w:r>
          </w:p>
          <w:p w:rsidR="005D5389" w:rsidRPr="009574BB" w:rsidRDefault="005D5389" w:rsidP="005D5389">
            <w:pPr>
              <w:pStyle w:val="aa"/>
              <w:snapToGrid w:val="0"/>
              <w:ind w:left="34"/>
              <w:jc w:val="both"/>
              <w:rPr>
                <w:rFonts w:ascii="Times New Roman" w:hAnsi="Times New Roman"/>
              </w:rPr>
            </w:pPr>
            <w:proofErr w:type="gramStart"/>
            <w:r w:rsidRPr="009574BB">
              <w:rPr>
                <w:rFonts w:ascii="Times New Roman" w:hAnsi="Times New Roman"/>
              </w:rPr>
              <w:t>окружающем</w:t>
            </w:r>
            <w:proofErr w:type="gramEnd"/>
            <w:r w:rsidRPr="009574BB">
              <w:rPr>
                <w:rFonts w:ascii="Times New Roman" w:hAnsi="Times New Roman"/>
              </w:rPr>
              <w:t xml:space="preserve"> мире</w:t>
            </w:r>
          </w:p>
          <w:p w:rsidR="005D5389" w:rsidRPr="00F071BA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 </w:t>
            </w:r>
            <w:r w:rsidRPr="00F071BA">
              <w:rPr>
                <w:rFonts w:ascii="Times New Roman" w:hAnsi="Times New Roman"/>
              </w:rPr>
              <w:t>– 9.08,</w:t>
            </w:r>
          </w:p>
          <w:p w:rsidR="005D5389" w:rsidRPr="008C5E90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9.18 – 9.26</w:t>
            </w:r>
          </w:p>
          <w:p w:rsidR="005D5389" w:rsidRPr="008C5E90" w:rsidRDefault="005D5389" w:rsidP="005D5389">
            <w:pPr>
              <w:ind w:left="59" w:right="9" w:hanging="100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ind w:left="111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2.Музыкальное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5D5389" w:rsidRPr="008C5E90" w:rsidRDefault="005D5389" w:rsidP="005D5389">
            <w:pPr>
              <w:ind w:left="1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F133CC">
              <w:rPr>
                <w:rFonts w:ascii="Times New Roman" w:hAnsi="Times New Roman"/>
                <w:b/>
              </w:rPr>
              <w:t>15.30 – 15.4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5D5389" w:rsidTr="001A0081">
        <w:trPr>
          <w:cantSplit/>
          <w:trHeight w:val="2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D5389" w:rsidRPr="008C5E90" w:rsidRDefault="005D5389" w:rsidP="005D5389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1.Развитие речи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9.00 – </w:t>
            </w:r>
            <w:r>
              <w:rPr>
                <w:rFonts w:ascii="Times New Roman" w:hAnsi="Times New Roman"/>
              </w:rPr>
              <w:t>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F071BA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Pr="00F071BA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 xml:space="preserve"> – 9.</w:t>
            </w:r>
            <w:r w:rsidRPr="00F071BA">
              <w:rPr>
                <w:rFonts w:ascii="Times New Roman" w:hAnsi="Times New Roman"/>
              </w:rPr>
              <w:t>30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2.Лепка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F071BA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F071BA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</w:t>
            </w:r>
            <w:r w:rsidRPr="00F071BA">
              <w:rPr>
                <w:rFonts w:ascii="Times New Roman" w:hAnsi="Times New Roman"/>
              </w:rPr>
              <w:t>00</w:t>
            </w:r>
            <w:r>
              <w:rPr>
                <w:rFonts w:ascii="Times New Roman" w:hAnsi="Times New Roman"/>
              </w:rPr>
              <w:t xml:space="preserve"> – 16.</w:t>
            </w:r>
            <w:r w:rsidRPr="00F071BA">
              <w:rPr>
                <w:rFonts w:ascii="Times New Roman" w:hAnsi="Times New Roman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ind w:left="237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1. Музыкальное</w:t>
            </w:r>
            <w:r>
              <w:rPr>
                <w:rFonts w:ascii="Times New Roman" w:hAnsi="Times New Roman"/>
                <w:b/>
              </w:rPr>
              <w:t xml:space="preserve"> з</w:t>
            </w:r>
            <w:r>
              <w:rPr>
                <w:rFonts w:ascii="Times New Roman" w:hAnsi="Times New Roman"/>
                <w:b/>
              </w:rPr>
              <w:t>а</w:t>
            </w:r>
            <w:r>
              <w:rPr>
                <w:rFonts w:ascii="Times New Roman" w:hAnsi="Times New Roman"/>
                <w:b/>
              </w:rPr>
              <w:t>нятие</w:t>
            </w:r>
            <w:r w:rsidRPr="008C5E90">
              <w:rPr>
                <w:rFonts w:ascii="Times New Roman" w:hAnsi="Times New Roman"/>
                <w:b/>
              </w:rPr>
              <w:t>.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9.20 – 9.3</w:t>
            </w:r>
            <w:r w:rsidRPr="00F133CC">
              <w:rPr>
                <w:rFonts w:ascii="Times New Roman" w:hAnsi="Times New Roman"/>
                <w:b/>
              </w:rPr>
              <w:t>5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 Лепка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F133CC" w:rsidRDefault="005D5389" w:rsidP="005D5389">
            <w:pPr>
              <w:pStyle w:val="aa"/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 w:rsidRPr="00F133CC">
              <w:rPr>
                <w:rFonts w:ascii="Times New Roman" w:hAnsi="Times New Roman"/>
                <w:b/>
              </w:rPr>
              <w:t>Музыкально</w:t>
            </w:r>
            <w:r>
              <w:rPr>
                <w:rFonts w:ascii="Times New Roman" w:hAnsi="Times New Roman"/>
                <w:b/>
              </w:rPr>
              <w:t>е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 w:rsidRPr="00F133CC">
              <w:rPr>
                <w:rFonts w:ascii="Times New Roman" w:hAnsi="Times New Roman"/>
                <w:b/>
              </w:rPr>
              <w:t>занятие.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9.00 – 9.15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ind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8C5E90">
              <w:rPr>
                <w:rFonts w:ascii="Times New Roman" w:hAnsi="Times New Roman"/>
              </w:rPr>
              <w:t>Конструирование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A84178" w:rsidRDefault="005D5389" w:rsidP="005D5389">
            <w:pPr>
              <w:ind w:firstLine="39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16.00 – 16.10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 Развитие речи</w:t>
            </w:r>
          </w:p>
          <w:p w:rsidR="005D5389" w:rsidRPr="00F071BA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 </w:t>
            </w:r>
            <w:r w:rsidRPr="00F071BA">
              <w:rPr>
                <w:rFonts w:ascii="Times New Roman" w:hAnsi="Times New Roman"/>
              </w:rPr>
              <w:t>– 9.08,</w:t>
            </w:r>
          </w:p>
          <w:p w:rsidR="005D5389" w:rsidRPr="008C5E90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9.18 – 9.26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6C0519" w:rsidRDefault="005D5389" w:rsidP="005D5389">
            <w:pPr>
              <w:tabs>
                <w:tab w:val="left" w:pos="3983"/>
              </w:tabs>
              <w:ind w:right="-8"/>
              <w:jc w:val="both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</w:rPr>
              <w:t>2.</w:t>
            </w:r>
            <w:r w:rsidRPr="006C0519">
              <w:rPr>
                <w:rFonts w:ascii="Times New Roman" w:hAnsi="Times New Roman"/>
                <w:b/>
              </w:rPr>
              <w:t xml:space="preserve">Занятия </w:t>
            </w:r>
            <w:r>
              <w:rPr>
                <w:rFonts w:ascii="Times New Roman" w:hAnsi="Times New Roman"/>
                <w:b/>
              </w:rPr>
              <w:t>ф</w:t>
            </w:r>
            <w:r w:rsidRPr="006C0519">
              <w:rPr>
                <w:rFonts w:ascii="Times New Roman" w:hAnsi="Times New Roman"/>
                <w:b/>
              </w:rPr>
              <w:t>изич</w:t>
            </w:r>
            <w:r w:rsidRPr="006C0519">
              <w:rPr>
                <w:rFonts w:ascii="Times New Roman" w:hAnsi="Times New Roman"/>
                <w:b/>
              </w:rPr>
              <w:t>е</w:t>
            </w:r>
            <w:r w:rsidRPr="006C0519">
              <w:rPr>
                <w:rFonts w:ascii="Times New Roman" w:hAnsi="Times New Roman"/>
                <w:b/>
              </w:rPr>
              <w:t>ской культурой</w:t>
            </w:r>
          </w:p>
          <w:p w:rsidR="005D5389" w:rsidRPr="006C051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15.40 – 15.52</w:t>
            </w:r>
          </w:p>
          <w:p w:rsidR="005D5389" w:rsidRPr="008C5E90" w:rsidRDefault="005D5389" w:rsidP="005D5389">
            <w:pPr>
              <w:ind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16.02</w:t>
            </w:r>
            <w:r w:rsidRPr="006C0519">
              <w:rPr>
                <w:rFonts w:ascii="Times New Roman" w:hAnsi="Times New Roman"/>
                <w:b/>
              </w:rPr>
              <w:t>– 16.</w:t>
            </w: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5D5389" w:rsidTr="001A0081">
        <w:trPr>
          <w:cantSplit/>
          <w:trHeight w:val="26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D5389" w:rsidRPr="008C5E90" w:rsidRDefault="005D5389" w:rsidP="005D5389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</w:rPr>
              <w:t>1</w:t>
            </w:r>
            <w:r w:rsidRPr="008C5E90">
              <w:rPr>
                <w:rFonts w:ascii="Times New Roman" w:hAnsi="Times New Roman"/>
                <w:b/>
              </w:rPr>
              <w:t>.Занятия физич</w:t>
            </w:r>
            <w:r w:rsidRPr="008C5E90">
              <w:rPr>
                <w:rFonts w:ascii="Times New Roman" w:hAnsi="Times New Roman"/>
                <w:b/>
              </w:rPr>
              <w:t>е</w:t>
            </w:r>
            <w:r w:rsidRPr="008C5E90">
              <w:rPr>
                <w:rFonts w:ascii="Times New Roman" w:hAnsi="Times New Roman"/>
                <w:b/>
              </w:rPr>
              <w:t>ской культурой.</w:t>
            </w:r>
          </w:p>
          <w:p w:rsidR="005D5389" w:rsidRPr="000E1676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</w:t>
            </w:r>
            <w:r w:rsidRPr="000E1676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 xml:space="preserve">0 – </w:t>
            </w:r>
            <w:r w:rsidRPr="000E1676">
              <w:rPr>
                <w:rFonts w:ascii="Times New Roman" w:hAnsi="Times New Roman"/>
                <w:b/>
              </w:rPr>
              <w:t>10</w:t>
            </w:r>
            <w:r>
              <w:rPr>
                <w:rFonts w:ascii="Times New Roman" w:hAnsi="Times New Roman"/>
                <w:b/>
              </w:rPr>
              <w:t>.05</w:t>
            </w:r>
          </w:p>
          <w:p w:rsidR="005D5389" w:rsidRPr="000E1676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10.15 – 10.3</w:t>
            </w:r>
            <w:r w:rsidRPr="000E1676">
              <w:rPr>
                <w:rFonts w:ascii="Times New Roman" w:hAnsi="Times New Roman"/>
                <w:b/>
              </w:rPr>
              <w:t>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Художественная 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литература.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proofErr w:type="spellStart"/>
            <w:r w:rsidRPr="008C5E90">
              <w:rPr>
                <w:rFonts w:ascii="Times New Roman" w:hAnsi="Times New Roman"/>
              </w:rPr>
              <w:t>Муз</w:t>
            </w:r>
            <w:proofErr w:type="gramStart"/>
            <w:r w:rsidRPr="008C5E90">
              <w:rPr>
                <w:rFonts w:ascii="Times New Roman" w:hAnsi="Times New Roman"/>
              </w:rPr>
              <w:t>.р</w:t>
            </w:r>
            <w:proofErr w:type="gramEnd"/>
            <w:r w:rsidRPr="008C5E90">
              <w:rPr>
                <w:rFonts w:ascii="Times New Roman" w:hAnsi="Times New Roman"/>
              </w:rPr>
              <w:t>азв</w:t>
            </w:r>
            <w:proofErr w:type="spellEnd"/>
            <w:r w:rsidRPr="008C5E90"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2-я, 4-я неделя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1.Рисование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9.00 –</w:t>
            </w:r>
            <w:r>
              <w:rPr>
                <w:rFonts w:ascii="Times New Roman" w:hAnsi="Times New Roman"/>
              </w:rPr>
              <w:t xml:space="preserve"> 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9.30</w:t>
            </w:r>
          </w:p>
          <w:p w:rsidR="005D5389" w:rsidRPr="008C5E90" w:rsidRDefault="005D5389" w:rsidP="005D5389">
            <w:pPr>
              <w:ind w:right="-136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Художественная 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литература.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proofErr w:type="spellStart"/>
            <w:r w:rsidRPr="008C5E90">
              <w:rPr>
                <w:rFonts w:ascii="Times New Roman" w:hAnsi="Times New Roman"/>
              </w:rPr>
              <w:t>Муз</w:t>
            </w:r>
            <w:proofErr w:type="gramStart"/>
            <w:r w:rsidRPr="008C5E90">
              <w:rPr>
                <w:rFonts w:ascii="Times New Roman" w:hAnsi="Times New Roman"/>
              </w:rPr>
              <w:t>.р</w:t>
            </w:r>
            <w:proofErr w:type="gramEnd"/>
            <w:r w:rsidRPr="008C5E90">
              <w:rPr>
                <w:rFonts w:ascii="Times New Roman" w:hAnsi="Times New Roman"/>
              </w:rPr>
              <w:t>азв</w:t>
            </w:r>
            <w:proofErr w:type="spellEnd"/>
            <w:r w:rsidRPr="008C5E90"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ind w:right="-136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1-я, 3-я неделя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F133CC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  <w:b/>
              </w:rPr>
            </w:pPr>
            <w:r w:rsidRPr="00F133CC">
              <w:rPr>
                <w:rFonts w:ascii="Times New Roman" w:hAnsi="Times New Roman"/>
                <w:b/>
              </w:rPr>
              <w:t>1.Занятия физической культурой.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9.00 – 9.15</w:t>
            </w:r>
            <w:r w:rsidRPr="00F133CC">
              <w:rPr>
                <w:rFonts w:ascii="Times New Roman" w:hAnsi="Times New Roman"/>
                <w:b/>
              </w:rPr>
              <w:t>,</w:t>
            </w:r>
          </w:p>
          <w:p w:rsidR="005D5389" w:rsidRPr="005F0376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9.2</w:t>
            </w:r>
            <w:r w:rsidRPr="000E1676">
              <w:rPr>
                <w:rFonts w:ascii="Times New Roman" w:hAnsi="Times New Roman"/>
                <w:b/>
              </w:rPr>
              <w:t>5</w:t>
            </w:r>
            <w:r>
              <w:rPr>
                <w:rFonts w:ascii="Times New Roman" w:hAnsi="Times New Roman"/>
                <w:b/>
              </w:rPr>
              <w:t xml:space="preserve"> – 9.</w:t>
            </w:r>
            <w:r w:rsidRPr="005F0376">
              <w:rPr>
                <w:rFonts w:ascii="Times New Roman" w:hAnsi="Times New Roman"/>
                <w:b/>
              </w:rPr>
              <w:t>40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</w:rPr>
              <w:t>Художественная</w:t>
            </w:r>
            <w:r w:rsidRPr="008C5E90">
              <w:rPr>
                <w:rFonts w:ascii="Times New Roman" w:hAnsi="Times New Roman"/>
              </w:rPr>
              <w:t xml:space="preserve"> л</w:t>
            </w:r>
            <w:r w:rsidRPr="008C5E90">
              <w:rPr>
                <w:rFonts w:ascii="Times New Roman" w:hAnsi="Times New Roman"/>
              </w:rPr>
              <w:t>и</w:t>
            </w:r>
            <w:r w:rsidRPr="008C5E90">
              <w:rPr>
                <w:rFonts w:ascii="Times New Roman" w:hAnsi="Times New Roman"/>
              </w:rPr>
              <w:t>тература</w:t>
            </w:r>
            <w:r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15.40 – 15.50</w:t>
            </w:r>
          </w:p>
          <w:p w:rsidR="005D5389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proofErr w:type="spellStart"/>
            <w:r w:rsidRPr="008C5E90">
              <w:rPr>
                <w:rFonts w:ascii="Times New Roman" w:hAnsi="Times New Roman"/>
              </w:rPr>
              <w:t>Муз</w:t>
            </w:r>
            <w:proofErr w:type="gramStart"/>
            <w:r w:rsidRPr="008C5E90">
              <w:rPr>
                <w:rFonts w:ascii="Times New Roman" w:hAnsi="Times New Roman"/>
              </w:rPr>
              <w:t>.р</w:t>
            </w:r>
            <w:proofErr w:type="gramEnd"/>
            <w:r w:rsidRPr="008C5E90">
              <w:rPr>
                <w:rFonts w:ascii="Times New Roman" w:hAnsi="Times New Roman"/>
              </w:rPr>
              <w:t>азв</w:t>
            </w:r>
            <w:proofErr w:type="spellEnd"/>
            <w:r w:rsidRPr="008C5E90"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2-я, 4-я неделя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8C5E90">
              <w:rPr>
                <w:rFonts w:ascii="Times New Roman" w:hAnsi="Times New Roman"/>
              </w:rPr>
              <w:t xml:space="preserve">С </w:t>
            </w:r>
            <w:r>
              <w:rPr>
                <w:rFonts w:ascii="Times New Roman" w:hAnsi="Times New Roman"/>
              </w:rPr>
              <w:t xml:space="preserve">дидактическим </w:t>
            </w:r>
            <w:r w:rsidRPr="008C5E90">
              <w:rPr>
                <w:rFonts w:ascii="Times New Roman" w:hAnsi="Times New Roman"/>
              </w:rPr>
              <w:t>материалом.</w:t>
            </w:r>
          </w:p>
          <w:p w:rsidR="005D5389" w:rsidRPr="00F071BA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9.00 </w:t>
            </w:r>
            <w:r w:rsidRPr="00F071BA">
              <w:rPr>
                <w:rFonts w:ascii="Times New Roman" w:hAnsi="Times New Roman"/>
              </w:rPr>
              <w:t>– 9.08,</w:t>
            </w:r>
          </w:p>
          <w:p w:rsidR="005D5389" w:rsidRPr="008C5E90" w:rsidRDefault="005D5389" w:rsidP="005D5389">
            <w:pPr>
              <w:pStyle w:val="aa"/>
              <w:ind w:left="4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9.18 – 9.26</w:t>
            </w:r>
          </w:p>
          <w:p w:rsidR="005D5389" w:rsidRPr="008C5E90" w:rsidRDefault="005D5389" w:rsidP="005D5389">
            <w:pPr>
              <w:ind w:left="392" w:right="9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pStyle w:val="aa"/>
              <w:ind w:left="53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 Художественная литература.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15.48</w:t>
            </w:r>
          </w:p>
          <w:p w:rsidR="005D5389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15.58 – 16.06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proofErr w:type="spellStart"/>
            <w:r w:rsidRPr="008C5E90">
              <w:rPr>
                <w:rFonts w:ascii="Times New Roman" w:hAnsi="Times New Roman"/>
              </w:rPr>
              <w:t>Муз</w:t>
            </w:r>
            <w:proofErr w:type="gramStart"/>
            <w:r w:rsidRPr="008C5E90">
              <w:rPr>
                <w:rFonts w:ascii="Times New Roman" w:hAnsi="Times New Roman"/>
              </w:rPr>
              <w:t>.р</w:t>
            </w:r>
            <w:proofErr w:type="gramEnd"/>
            <w:r w:rsidRPr="008C5E90">
              <w:rPr>
                <w:rFonts w:ascii="Times New Roman" w:hAnsi="Times New Roman"/>
              </w:rPr>
              <w:t>азв</w:t>
            </w:r>
            <w:proofErr w:type="spellEnd"/>
            <w:r w:rsidRPr="008C5E90">
              <w:rPr>
                <w:rFonts w:ascii="Times New Roman" w:hAnsi="Times New Roman"/>
              </w:rPr>
              <w:t>.</w:t>
            </w:r>
          </w:p>
          <w:p w:rsidR="005D5389" w:rsidRPr="008C5E90" w:rsidRDefault="005D5389" w:rsidP="005D5389">
            <w:pPr>
              <w:ind w:left="392" w:right="9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1-я, 3-я неделя</w:t>
            </w:r>
          </w:p>
        </w:tc>
      </w:tr>
      <w:tr w:rsidR="005D5389" w:rsidTr="001A0081">
        <w:trPr>
          <w:cantSplit/>
          <w:trHeight w:val="220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D5389" w:rsidRPr="008C5E90" w:rsidRDefault="005D5389" w:rsidP="005D5389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</w:rPr>
              <w:t xml:space="preserve">1. </w:t>
            </w:r>
            <w:r w:rsidRPr="008C5E90">
              <w:rPr>
                <w:rFonts w:ascii="Times New Roman" w:hAnsi="Times New Roman"/>
                <w:b/>
              </w:rPr>
              <w:t>Музыкальное</w:t>
            </w:r>
          </w:p>
          <w:p w:rsidR="005D5389" w:rsidRDefault="005D5389" w:rsidP="005D5389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занятие.</w:t>
            </w:r>
          </w:p>
          <w:p w:rsidR="005D5389" w:rsidRPr="006C051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 w:rsidRPr="006C0519">
              <w:rPr>
                <w:rFonts w:ascii="Times New Roman" w:hAnsi="Times New Roman"/>
                <w:b/>
              </w:rPr>
              <w:t>9.00 – 9.15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Конструирование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1.Развитие речи.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 – 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9.30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  <w:r w:rsidRPr="008C5E90">
              <w:rPr>
                <w:rFonts w:ascii="Times New Roman" w:hAnsi="Times New Roman"/>
                <w:b/>
              </w:rPr>
              <w:t xml:space="preserve">Занятия </w:t>
            </w:r>
            <w:r>
              <w:rPr>
                <w:rFonts w:ascii="Times New Roman" w:hAnsi="Times New Roman"/>
                <w:b/>
              </w:rPr>
              <w:t>ф</w:t>
            </w:r>
            <w:r w:rsidRPr="008C5E90">
              <w:rPr>
                <w:rFonts w:ascii="Times New Roman" w:hAnsi="Times New Roman"/>
                <w:b/>
              </w:rPr>
              <w:t>изич</w:t>
            </w:r>
            <w:r w:rsidRPr="008C5E90">
              <w:rPr>
                <w:rFonts w:ascii="Times New Roman" w:hAnsi="Times New Roman"/>
                <w:b/>
              </w:rPr>
              <w:t>е</w:t>
            </w:r>
            <w:r w:rsidRPr="008C5E90">
              <w:rPr>
                <w:rFonts w:ascii="Times New Roman" w:hAnsi="Times New Roman"/>
                <w:b/>
              </w:rPr>
              <w:t>ской культурой</w:t>
            </w:r>
          </w:p>
          <w:p w:rsidR="005D5389" w:rsidRDefault="005D5389" w:rsidP="005D5389">
            <w:pPr>
              <w:ind w:firstLine="601"/>
              <w:jc w:val="both"/>
              <w:rPr>
                <w:rFonts w:ascii="Times New Roman" w:hAnsi="Times New Roman"/>
                <w:b/>
              </w:rPr>
            </w:pPr>
            <w:r w:rsidRPr="006C0519">
              <w:rPr>
                <w:rFonts w:ascii="Times New Roman" w:hAnsi="Times New Roman"/>
                <w:b/>
              </w:rPr>
              <w:t>15.30 – 15.45</w:t>
            </w:r>
          </w:p>
          <w:p w:rsidR="005D5389" w:rsidRPr="008C5E90" w:rsidRDefault="005D5389" w:rsidP="005D5389">
            <w:pPr>
              <w:ind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15.55 – 16.10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 Развитие речи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9.00 – </w:t>
            </w:r>
            <w:r>
              <w:rPr>
                <w:rFonts w:ascii="Times New Roman" w:hAnsi="Times New Roman"/>
              </w:rPr>
              <w:t>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2.Лепка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15.50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 – 16.10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snapToGrid w:val="0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1. </w:t>
            </w:r>
            <w:r w:rsidRPr="008C5E90">
              <w:rPr>
                <w:rFonts w:ascii="Times New Roman" w:hAnsi="Times New Roman"/>
                <w:b/>
              </w:rPr>
              <w:t>Музыкальное</w:t>
            </w:r>
            <w:r>
              <w:rPr>
                <w:rFonts w:ascii="Times New Roman" w:hAnsi="Times New Roman"/>
                <w:b/>
              </w:rPr>
              <w:t xml:space="preserve"> занятие.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9.32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 xml:space="preserve"> С дидактическим </w:t>
            </w:r>
            <w:r w:rsidRPr="008C5E90">
              <w:rPr>
                <w:rFonts w:ascii="Times New Roman" w:hAnsi="Times New Roman"/>
              </w:rPr>
              <w:t>материалом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15.48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15.58 – 16.06</w:t>
            </w:r>
          </w:p>
        </w:tc>
      </w:tr>
      <w:tr w:rsidR="005D5389" w:rsidTr="001A0081">
        <w:trPr>
          <w:cantSplit/>
          <w:trHeight w:val="28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D5389" w:rsidRPr="008C5E90" w:rsidRDefault="005D5389" w:rsidP="005D5389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lastRenderedPageBreak/>
              <w:t>Пятница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tabs>
                <w:tab w:val="left" w:pos="3983"/>
              </w:tabs>
              <w:ind w:left="195" w:right="-8"/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</w:rPr>
              <w:t xml:space="preserve">1. </w:t>
            </w:r>
            <w:r w:rsidRPr="008C5E90">
              <w:rPr>
                <w:rFonts w:ascii="Times New Roman" w:hAnsi="Times New Roman"/>
                <w:b/>
              </w:rPr>
              <w:t>Занятия физ</w:t>
            </w:r>
            <w:r w:rsidRPr="008C5E90">
              <w:rPr>
                <w:rFonts w:ascii="Times New Roman" w:hAnsi="Times New Roman"/>
                <w:b/>
              </w:rPr>
              <w:t>и</w:t>
            </w:r>
            <w:r w:rsidRPr="008C5E90">
              <w:rPr>
                <w:rFonts w:ascii="Times New Roman" w:hAnsi="Times New Roman"/>
                <w:b/>
              </w:rPr>
              <w:t>ческой культурой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9.50 – 10.05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10.15 – 10.25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266D66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  <w:r w:rsidRPr="008C5E90">
              <w:rPr>
                <w:rFonts w:ascii="Times New Roman" w:hAnsi="Times New Roman"/>
              </w:rPr>
              <w:t>Рисование.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15.40 – 15.50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15.55 – 16.05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Ребёнок и окр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жающий</w:t>
            </w:r>
            <w:r w:rsidRPr="008C5E90">
              <w:rPr>
                <w:rFonts w:ascii="Times New Roman" w:hAnsi="Times New Roman"/>
              </w:rPr>
              <w:t xml:space="preserve"> мир.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 – 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9.30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2.Музыкальное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15.50 – 16.05</w:t>
            </w:r>
          </w:p>
          <w:p w:rsidR="005D5389" w:rsidRPr="008C5E90" w:rsidRDefault="005D5389" w:rsidP="005D5389">
            <w:pPr>
              <w:ind w:right="-13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Ребёнок и окружа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 xml:space="preserve">щий </w:t>
            </w:r>
            <w:r w:rsidRPr="008C5E90">
              <w:rPr>
                <w:rFonts w:ascii="Times New Roman" w:hAnsi="Times New Roman"/>
              </w:rPr>
              <w:t xml:space="preserve"> мир 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 xml:space="preserve">9.00 – </w:t>
            </w:r>
            <w:r>
              <w:rPr>
                <w:rFonts w:ascii="Times New Roman" w:hAnsi="Times New Roman"/>
              </w:rPr>
              <w:t>9.10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9.20 – 9.30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 w:rsidRPr="008C5E90">
              <w:rPr>
                <w:rFonts w:ascii="Times New Roman" w:hAnsi="Times New Roman"/>
                <w:b/>
              </w:rPr>
              <w:t>2.Музыкальное</w:t>
            </w:r>
          </w:p>
          <w:p w:rsidR="005D5389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F133CC">
              <w:rPr>
                <w:rFonts w:ascii="Times New Roman" w:hAnsi="Times New Roman"/>
                <w:b/>
              </w:rPr>
              <w:t>15.30 – 15.4</w:t>
            </w: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5389" w:rsidRDefault="005D5389" w:rsidP="005D5389">
            <w:pPr>
              <w:tabs>
                <w:tab w:val="left" w:pos="3983"/>
              </w:tabs>
              <w:ind w:right="-8"/>
              <w:jc w:val="center"/>
              <w:rPr>
                <w:rFonts w:ascii="Times New Roman" w:hAnsi="Times New Roman"/>
                <w:b/>
              </w:rPr>
            </w:pPr>
            <w:r w:rsidRPr="00225733">
              <w:rPr>
                <w:rFonts w:ascii="Times New Roman" w:hAnsi="Times New Roman"/>
                <w:b/>
              </w:rPr>
              <w:t>1. Занятия физич</w:t>
            </w:r>
            <w:r w:rsidRPr="00225733">
              <w:rPr>
                <w:rFonts w:ascii="Times New Roman" w:hAnsi="Times New Roman"/>
                <w:b/>
              </w:rPr>
              <w:t>е</w:t>
            </w:r>
            <w:r w:rsidRPr="00225733">
              <w:rPr>
                <w:rFonts w:ascii="Times New Roman" w:hAnsi="Times New Roman"/>
                <w:b/>
              </w:rPr>
              <w:t>ской культурой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9.00 – 9.12</w:t>
            </w:r>
            <w:r w:rsidRPr="008C5E90">
              <w:rPr>
                <w:rFonts w:ascii="Times New Roman" w:hAnsi="Times New Roman"/>
              </w:rPr>
              <w:t>,</w:t>
            </w:r>
          </w:p>
          <w:p w:rsidR="005D5389" w:rsidRPr="008C5E90" w:rsidRDefault="005D5389" w:rsidP="005D5389">
            <w:pPr>
              <w:snapToGrid w:val="0"/>
              <w:ind w:right="-1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9.22 – 9.34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 w:rsidRPr="008C5E90">
              <w:rPr>
                <w:rFonts w:ascii="Times New Roman" w:hAnsi="Times New Roman"/>
              </w:rPr>
              <w:t>*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2.Со строительным м</w:t>
            </w:r>
            <w:r w:rsidRPr="008C5E90">
              <w:rPr>
                <w:rFonts w:ascii="Times New Roman" w:hAnsi="Times New Roman"/>
              </w:rPr>
              <w:t>ате</w:t>
            </w:r>
            <w:r>
              <w:rPr>
                <w:rFonts w:ascii="Times New Roman" w:hAnsi="Times New Roman"/>
              </w:rPr>
              <w:t>риалом.</w:t>
            </w:r>
          </w:p>
          <w:p w:rsidR="005D5389" w:rsidRPr="008C5E90" w:rsidRDefault="005D5389" w:rsidP="005D538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15.40 – 15.48</w:t>
            </w:r>
          </w:p>
          <w:p w:rsidR="005D5389" w:rsidRDefault="005D5389" w:rsidP="005D5389">
            <w:pPr>
              <w:ind w:right="-1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15.58 – 16.06</w:t>
            </w:r>
          </w:p>
          <w:p w:rsidR="005D5389" w:rsidRPr="00F133CC" w:rsidRDefault="005D5389" w:rsidP="005D538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B578C6" w:rsidRDefault="00B578C6" w:rsidP="00B578C6">
      <w:pPr>
        <w:pStyle w:val="aa"/>
        <w:ind w:left="261" w:firstLine="0"/>
        <w:rPr>
          <w:rFonts w:ascii="Times New Roman" w:hAnsi="Times New Roman"/>
          <w:b/>
          <w:sz w:val="28"/>
          <w:szCs w:val="28"/>
        </w:rPr>
      </w:pPr>
    </w:p>
    <w:p w:rsidR="005D5389" w:rsidRPr="0062700B" w:rsidRDefault="001A0081" w:rsidP="007D7ADF">
      <w:pPr>
        <w:pStyle w:val="aa"/>
        <w:numPr>
          <w:ilvl w:val="1"/>
          <w:numId w:val="26"/>
        </w:numPr>
        <w:ind w:left="0" w:firstLine="261"/>
        <w:jc w:val="center"/>
        <w:rPr>
          <w:rFonts w:ascii="Times New Roman" w:hAnsi="Times New Roman"/>
          <w:b/>
          <w:sz w:val="28"/>
          <w:szCs w:val="28"/>
        </w:rPr>
      </w:pPr>
      <w:r w:rsidRPr="0062700B">
        <w:rPr>
          <w:rFonts w:ascii="Times New Roman" w:hAnsi="Times New Roman"/>
          <w:b/>
          <w:sz w:val="28"/>
          <w:szCs w:val="28"/>
        </w:rPr>
        <w:t>Взаимодействие педагогического коллектива с семьями воспитанников.</w: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1D30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8" style="position:absolute;left:0;text-align:left;margin-left:398.95pt;margin-top:16.8pt;width:136.5pt;height:91.6pt;z-index:251780096">
            <v:textbox style="mso-next-textbox:#_x0000_s1168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инд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видуальных бесед с родителями об ос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бенностях развития их ребёнка.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3" style="position:absolute;left:0;text-align:left;margin-left:202.45pt;margin-top:16.8pt;width:136.5pt;height:55.15pt;z-index:251774976">
            <v:textbox style="mso-next-textbox:#_x0000_s1163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Первичное знако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ство,  беседа, анк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тирование.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7" style="position:absolute;left:0;text-align:left;margin-left:8.9pt;margin-top:16.8pt;width:136.5pt;height:55.15pt;z-index:251779072">
            <v:textbox style="mso-next-textbox:#_x0000_s1167">
              <w:txbxContent>
                <w:p w:rsidR="002F6E7A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ре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ламной компании</w:t>
                  </w:r>
                </w:p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(создание сайта).</w:t>
                  </w:r>
                </w:p>
              </w:txbxContent>
            </v:textbox>
          </v:rect>
        </w:pic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6" type="#_x0000_t32" style="position:absolute;left:0;text-align:left;margin-left:121pt;margin-top:16.75pt;width:81.45pt;height:48pt;flip:x y;z-index:25178828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0" type="#_x0000_t32" style="position:absolute;left:0;text-align:left;margin-left:270.4pt;margin-top:16.75pt;width:1.05pt;height:48pt;flip:x y;z-index:251782144" o:connectortype="straight">
            <v:stroke endarrow="block"/>
          </v:shape>
        </w:pict>
      </w: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1" type="#_x0000_t32" style="position:absolute;left:0;text-align:left;margin-left:338.95pt;margin-top:4.2pt;width:60pt;height:42.15pt;flip:y;z-index:251783168" o:connectortype="straight">
            <v:stroke endarrow="block"/>
          </v:shape>
        </w:pic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1" style="position:absolute;left:0;text-align:left;margin-left:202.45pt;margin-top:9.55pt;width:136.5pt;height:76.2pt;z-index:251772928">
            <v:textbox style="mso-next-textbox:#_x0000_s1161">
              <w:txbxContent>
                <w:p w:rsidR="002F6E7A" w:rsidRDefault="002F6E7A" w:rsidP="00BB7C0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Взаимодействие с се</w:t>
                  </w:r>
                  <w:r w:rsidRPr="00BB7C08">
                    <w:rPr>
                      <w:rFonts w:ascii="Times New Roman" w:hAnsi="Times New Roman"/>
                      <w:sz w:val="32"/>
                      <w:szCs w:val="32"/>
                    </w:rPr>
                    <w:t xml:space="preserve">мьями </w:t>
                  </w:r>
                </w:p>
                <w:p w:rsidR="002F6E7A" w:rsidRPr="00BB7C08" w:rsidRDefault="002F6E7A" w:rsidP="00BB7C0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B7C08">
                    <w:rPr>
                      <w:rFonts w:ascii="Times New Roman" w:hAnsi="Times New Roman"/>
                      <w:sz w:val="32"/>
                      <w:szCs w:val="32"/>
                    </w:rPr>
                    <w:t>воспитанников</w:t>
                  </w:r>
                </w:p>
              </w:txbxContent>
            </v:textbox>
          </v:rect>
        </w:pict>
      </w: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5" style="position:absolute;left:0;text-align:left;margin-left:22.15pt;margin-top:5pt;width:136.5pt;height:55.15pt;z-index:251777024">
            <v:textbox style="mso-next-textbox:#_x0000_s1165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Групповые ко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сультации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6" style="position:absolute;left:0;text-align:left;margin-left:398.95pt;margin-top:5pt;width:136.5pt;height:55.15pt;z-index:251778048">
            <v:textbox style="mso-next-textbox:#_x0000_s1166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совм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стных мероприятий</w:t>
                  </w:r>
                </w:p>
              </w:txbxContent>
            </v:textbox>
          </v:rect>
        </w:pict>
      </w: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5" type="#_x0000_t32" style="position:absolute;left:0;text-align:left;margin-left:158.65pt;margin-top:15.5pt;width:43.8pt;height:0;flip:x;z-index:2517872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2" type="#_x0000_t32" style="position:absolute;left:0;text-align:left;margin-left:338.95pt;margin-top:2.6pt;width:60pt;height:12.9pt;z-index:251784192" o:connectortype="straight">
            <v:stroke endarrow="block"/>
          </v:shape>
        </w:pic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3" type="#_x0000_t32" style="position:absolute;left:0;text-align:left;margin-left:291.9pt;margin-top:12.15pt;width:82.75pt;height:51.7pt;z-index:2517852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174" type="#_x0000_t32" style="position:absolute;left:0;text-align:left;margin-left:173.7pt;margin-top:12.15pt;width:74.15pt;height:51.7pt;flip:x;z-index:251786240" o:connectortype="straight">
            <v:stroke endarrow="block"/>
          </v:shape>
        </w:pic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5F47E8" w:rsidP="005D538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9" style="position:absolute;left:0;text-align:left;margin-left:338.95pt;margin-top:8.7pt;width:136.5pt;height:55.15pt;z-index:251781120">
            <v:textbox style="mso-next-textbox:#_x0000_s1169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Наглядная инфо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мация для родит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лей.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rect id="_x0000_s1162" style="position:absolute;left:0;text-align:left;margin-left:77.35pt;margin-top:8.7pt;width:136.5pt;height:55.15pt;z-index:251773952">
            <v:textbox style="mso-next-textbox:#_x0000_s1162">
              <w:txbxContent>
                <w:p w:rsidR="002F6E7A" w:rsidRPr="001A0081" w:rsidRDefault="002F6E7A" w:rsidP="001A00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Родительские со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рания.</w:t>
                  </w:r>
                </w:p>
              </w:txbxContent>
            </v:textbox>
          </v:rect>
        </w:pict>
      </w: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F5652D" w:rsidRDefault="00F5652D" w:rsidP="005D5389">
      <w:pPr>
        <w:jc w:val="center"/>
        <w:rPr>
          <w:rFonts w:ascii="Times New Roman" w:hAnsi="Times New Roman"/>
          <w:b/>
          <w:sz w:val="32"/>
          <w:szCs w:val="32"/>
        </w:rPr>
      </w:pPr>
    </w:p>
    <w:p w:rsidR="005D5389" w:rsidRDefault="005D5389" w:rsidP="005D5389">
      <w:pPr>
        <w:jc w:val="center"/>
        <w:rPr>
          <w:b/>
          <w:sz w:val="32"/>
          <w:szCs w:val="32"/>
        </w:rPr>
      </w:pPr>
    </w:p>
    <w:p w:rsidR="005D5389" w:rsidRDefault="005D5389" w:rsidP="005D5389">
      <w:pPr>
        <w:jc w:val="center"/>
        <w:rPr>
          <w:b/>
          <w:sz w:val="32"/>
          <w:szCs w:val="32"/>
        </w:rPr>
      </w:pPr>
    </w:p>
    <w:p w:rsidR="00F5652D" w:rsidRDefault="00F5652D" w:rsidP="00FC1A8B">
      <w:pPr>
        <w:spacing w:line="360" w:lineRule="auto"/>
        <w:ind w:right="176"/>
        <w:rPr>
          <w:rFonts w:ascii="Times New Roman" w:hAnsi="Times New Roman"/>
          <w:sz w:val="28"/>
          <w:szCs w:val="28"/>
        </w:rPr>
        <w:sectPr w:rsidR="00F5652D" w:rsidSect="00961C5E">
          <w:pgSz w:w="11909" w:h="16834"/>
          <w:pgMar w:top="567" w:right="567" w:bottom="709" w:left="567" w:header="709" w:footer="709" w:gutter="0"/>
          <w:cols w:space="708"/>
          <w:titlePg/>
          <w:docGrid w:linePitch="360"/>
        </w:sectPr>
      </w:pPr>
    </w:p>
    <w:p w:rsidR="00B578C6" w:rsidRDefault="00B578C6" w:rsidP="00B578C6">
      <w:pPr>
        <w:rPr>
          <w:rFonts w:ascii="Times New Roman" w:hAnsi="Times New Roman"/>
          <w:b/>
          <w:i/>
          <w:sz w:val="28"/>
          <w:szCs w:val="28"/>
        </w:rPr>
      </w:pPr>
    </w:p>
    <w:p w:rsidR="00800BC3" w:rsidRPr="00252259" w:rsidRDefault="00800BC3" w:rsidP="00800BC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52259">
        <w:rPr>
          <w:rFonts w:ascii="Times New Roman" w:hAnsi="Times New Roman"/>
          <w:b/>
          <w:sz w:val="28"/>
          <w:szCs w:val="28"/>
        </w:rPr>
        <w:t xml:space="preserve">Сведения о кадрах </w:t>
      </w:r>
      <w:r>
        <w:rPr>
          <w:rFonts w:ascii="Times New Roman" w:hAnsi="Times New Roman"/>
          <w:b/>
          <w:sz w:val="28"/>
          <w:szCs w:val="28"/>
        </w:rPr>
        <w:t xml:space="preserve">МБДОУ детский сад № 16 </w:t>
      </w:r>
    </w:p>
    <w:tbl>
      <w:tblPr>
        <w:tblStyle w:val="af3"/>
        <w:tblW w:w="14884" w:type="dxa"/>
        <w:tblInd w:w="-34" w:type="dxa"/>
        <w:tblLayout w:type="fixed"/>
        <w:tblLook w:val="04A0"/>
      </w:tblPr>
      <w:tblGrid>
        <w:gridCol w:w="709"/>
        <w:gridCol w:w="3544"/>
        <w:gridCol w:w="1418"/>
        <w:gridCol w:w="1701"/>
        <w:gridCol w:w="850"/>
        <w:gridCol w:w="1985"/>
        <w:gridCol w:w="1701"/>
        <w:gridCol w:w="1275"/>
        <w:gridCol w:w="1701"/>
      </w:tblGrid>
      <w:tr w:rsidR="00800BC3" w:rsidTr="00691122">
        <w:tc>
          <w:tcPr>
            <w:tcW w:w="709" w:type="dxa"/>
          </w:tcPr>
          <w:p w:rsidR="00800BC3" w:rsidRPr="00985FD4" w:rsidRDefault="00800BC3" w:rsidP="00691122">
            <w:pPr>
              <w:jc w:val="center"/>
            </w:pPr>
            <w:r w:rsidRPr="00985FD4">
              <w:t xml:space="preserve">№ </w:t>
            </w:r>
            <w:proofErr w:type="spellStart"/>
            <w:proofErr w:type="gramStart"/>
            <w:r w:rsidRPr="00985FD4">
              <w:t>п</w:t>
            </w:r>
            <w:proofErr w:type="spellEnd"/>
            <w:proofErr w:type="gramEnd"/>
            <w:r w:rsidRPr="00985FD4">
              <w:t>/</w:t>
            </w:r>
            <w:proofErr w:type="spellStart"/>
            <w:r w:rsidRPr="00985FD4">
              <w:t>п</w:t>
            </w:r>
            <w:proofErr w:type="spellEnd"/>
          </w:p>
        </w:tc>
        <w:tc>
          <w:tcPr>
            <w:tcW w:w="3544" w:type="dxa"/>
          </w:tcPr>
          <w:p w:rsidR="00800BC3" w:rsidRPr="00985FD4" w:rsidRDefault="00800BC3" w:rsidP="00691122">
            <w:pPr>
              <w:jc w:val="center"/>
            </w:pPr>
            <w:r w:rsidRPr="00985FD4">
              <w:t>Ф.И.О.</w:t>
            </w:r>
          </w:p>
        </w:tc>
        <w:tc>
          <w:tcPr>
            <w:tcW w:w="1418" w:type="dxa"/>
          </w:tcPr>
          <w:p w:rsidR="00800BC3" w:rsidRPr="00985FD4" w:rsidRDefault="00800BC3" w:rsidP="00691122">
            <w:pPr>
              <w:jc w:val="center"/>
            </w:pPr>
            <w:r>
              <w:t>Ч</w:t>
            </w:r>
            <w:r w:rsidRPr="00985FD4">
              <w:t>исло, м</w:t>
            </w:r>
            <w:r w:rsidRPr="00985FD4">
              <w:t>е</w:t>
            </w:r>
            <w:r w:rsidRPr="00985FD4">
              <w:t>сяц, год рождения</w:t>
            </w:r>
          </w:p>
        </w:tc>
        <w:tc>
          <w:tcPr>
            <w:tcW w:w="1701" w:type="dxa"/>
          </w:tcPr>
          <w:p w:rsidR="00800BC3" w:rsidRPr="00985FD4" w:rsidRDefault="00800BC3" w:rsidP="00691122">
            <w:pPr>
              <w:jc w:val="center"/>
            </w:pPr>
            <w:r>
              <w:t>Д</w:t>
            </w:r>
            <w:r w:rsidRPr="00985FD4">
              <w:t>олжность, предмет</w:t>
            </w:r>
          </w:p>
        </w:tc>
        <w:tc>
          <w:tcPr>
            <w:tcW w:w="850" w:type="dxa"/>
          </w:tcPr>
          <w:p w:rsidR="00800BC3" w:rsidRPr="00985FD4" w:rsidRDefault="00800BC3" w:rsidP="00691122">
            <w:pPr>
              <w:jc w:val="center"/>
            </w:pPr>
            <w:r>
              <w:t>С</w:t>
            </w:r>
            <w:r w:rsidRPr="00985FD4">
              <w:t>таж раб</w:t>
            </w:r>
            <w:r w:rsidRPr="00985FD4">
              <w:t>о</w:t>
            </w:r>
            <w:r w:rsidRPr="00985FD4">
              <w:t>ты</w:t>
            </w:r>
          </w:p>
        </w:tc>
        <w:tc>
          <w:tcPr>
            <w:tcW w:w="1985" w:type="dxa"/>
          </w:tcPr>
          <w:p w:rsidR="00800BC3" w:rsidRPr="00985FD4" w:rsidRDefault="00800BC3" w:rsidP="00691122">
            <w:pPr>
              <w:jc w:val="center"/>
            </w:pPr>
            <w:r>
              <w:t>О</w:t>
            </w:r>
            <w:r w:rsidRPr="00985FD4">
              <w:t>бразование, год</w:t>
            </w:r>
          </w:p>
          <w:p w:rsidR="00800BC3" w:rsidRPr="00985FD4" w:rsidRDefault="00800BC3" w:rsidP="00691122">
            <w:pPr>
              <w:jc w:val="center"/>
            </w:pPr>
            <w:r w:rsidRPr="00985FD4">
              <w:t>окончания зав</w:t>
            </w:r>
            <w:r w:rsidRPr="00985FD4">
              <w:t>е</w:t>
            </w:r>
            <w:r w:rsidRPr="00985FD4">
              <w:t>дения</w:t>
            </w:r>
          </w:p>
        </w:tc>
        <w:tc>
          <w:tcPr>
            <w:tcW w:w="1701" w:type="dxa"/>
          </w:tcPr>
          <w:p w:rsidR="00800BC3" w:rsidRPr="00985FD4" w:rsidRDefault="00800BC3" w:rsidP="00691122">
            <w:pPr>
              <w:jc w:val="center"/>
            </w:pPr>
            <w:r>
              <w:t>Р</w:t>
            </w:r>
            <w:r w:rsidRPr="00985FD4">
              <w:t>азряд, год присвоения</w:t>
            </w:r>
          </w:p>
        </w:tc>
        <w:tc>
          <w:tcPr>
            <w:tcW w:w="1275" w:type="dxa"/>
          </w:tcPr>
          <w:p w:rsidR="00800BC3" w:rsidRPr="00985FD4" w:rsidRDefault="00800BC3" w:rsidP="00691122">
            <w:pPr>
              <w:tabs>
                <w:tab w:val="center" w:pos="1512"/>
              </w:tabs>
            </w:pPr>
            <w:r>
              <w:t>К</w:t>
            </w:r>
            <w:r w:rsidRPr="00985FD4">
              <w:t>урсы, год об</w:t>
            </w:r>
            <w:r w:rsidRPr="00985FD4">
              <w:t>у</w:t>
            </w:r>
            <w:r w:rsidRPr="00985FD4">
              <w:t>чения</w:t>
            </w:r>
          </w:p>
        </w:tc>
        <w:tc>
          <w:tcPr>
            <w:tcW w:w="1701" w:type="dxa"/>
          </w:tcPr>
          <w:p w:rsidR="00800BC3" w:rsidRPr="00985FD4" w:rsidRDefault="00800BC3" w:rsidP="00691122">
            <w:pPr>
              <w:tabs>
                <w:tab w:val="center" w:pos="1512"/>
              </w:tabs>
            </w:pPr>
            <w:r w:rsidRPr="00985FD4">
              <w:t>Н</w:t>
            </w:r>
            <w:r>
              <w:t>аграда, зв</w:t>
            </w:r>
            <w:r>
              <w:t>а</w:t>
            </w:r>
            <w:r>
              <w:t>ние</w:t>
            </w: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proofErr w:type="spellStart"/>
            <w:r w:rsidRPr="00153F4E">
              <w:t>Михно</w:t>
            </w:r>
            <w:proofErr w:type="spellEnd"/>
            <w:r w:rsidRPr="00153F4E">
              <w:t xml:space="preserve"> Надежда Петровна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06.11.1966г.</w:t>
            </w:r>
          </w:p>
        </w:tc>
        <w:tc>
          <w:tcPr>
            <w:tcW w:w="1701" w:type="dxa"/>
          </w:tcPr>
          <w:p w:rsidR="00800BC3" w:rsidRPr="00DE6222" w:rsidRDefault="00800BC3" w:rsidP="00691122">
            <w:r w:rsidRPr="00DE6222">
              <w:t>Зав. Д/у</w:t>
            </w:r>
          </w:p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27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Высшее ИГПУ</w:t>
            </w:r>
          </w:p>
          <w:p w:rsidR="00800BC3" w:rsidRPr="002264F1" w:rsidRDefault="00800BC3" w:rsidP="00691122">
            <w:pPr>
              <w:widowControl w:val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2000г.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>категория 2015</w:t>
            </w:r>
            <w:r w:rsidRPr="00153F4E">
              <w:t>г.</w:t>
            </w: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2013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proofErr w:type="spellStart"/>
            <w:r>
              <w:t>Стома</w:t>
            </w:r>
            <w:proofErr w:type="spellEnd"/>
            <w:r>
              <w:t xml:space="preserve"> Марина Николаевна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05.05.1983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3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Высшее ВСГАО, 2013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1701" w:type="dxa"/>
          </w:tcPr>
          <w:p w:rsidR="00800BC3" w:rsidRPr="007455BD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rPr>
          <w:trHeight w:val="644"/>
        </w:trPr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 w:rsidRPr="00153F4E">
              <w:t>Толкачева Анна Вячеславовна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13.04.1976г</w:t>
            </w:r>
          </w:p>
        </w:tc>
        <w:tc>
          <w:tcPr>
            <w:tcW w:w="1701" w:type="dxa"/>
          </w:tcPr>
          <w:p w:rsidR="00800BC3" w:rsidRPr="00DE6222" w:rsidRDefault="00800BC3" w:rsidP="00691122">
            <w:r w:rsidRPr="00DE6222">
              <w:t>Зам. зав. оп ВМР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Высшее ИГПУ</w:t>
            </w:r>
          </w:p>
          <w:p w:rsidR="00800BC3" w:rsidRDefault="00800BC3" w:rsidP="00691122">
            <w:pPr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2009г.</w:t>
            </w:r>
            <w:r>
              <w:rPr>
                <w:sz w:val="20"/>
                <w:szCs w:val="20"/>
              </w:rPr>
              <w:t>,</w:t>
            </w:r>
          </w:p>
          <w:p w:rsidR="00800BC3" w:rsidRPr="002264F1" w:rsidRDefault="00800BC3" w:rsidP="00691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ИГЛУ - 2012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textAlignment w:val="baseline"/>
            </w:pP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2015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 w:rsidRPr="00153F4E">
              <w:t>Мотина Татьяна Ивановна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30.08.51г.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44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Ср/</w:t>
            </w:r>
            <w:proofErr w:type="gramStart"/>
            <w:r w:rsidRPr="002264F1">
              <w:rPr>
                <w:sz w:val="20"/>
                <w:szCs w:val="20"/>
              </w:rPr>
              <w:t>специальное</w:t>
            </w:r>
            <w:proofErr w:type="gramEnd"/>
          </w:p>
          <w:p w:rsidR="00800BC3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ИПУ №2</w:t>
            </w:r>
          </w:p>
          <w:p w:rsidR="00800BC3" w:rsidRPr="002264F1" w:rsidRDefault="00800BC3" w:rsidP="00691122">
            <w:pPr>
              <w:widowControl w:val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>категория</w:t>
            </w:r>
          </w:p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t>15.12.2014</w:t>
            </w: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2014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Ветеран тр</w:t>
            </w:r>
            <w:r>
              <w:t>у</w:t>
            </w:r>
            <w:r>
              <w:t>да</w:t>
            </w:r>
          </w:p>
        </w:tc>
      </w:tr>
      <w:tr w:rsidR="00800BC3" w:rsidTr="00691122">
        <w:tc>
          <w:tcPr>
            <w:tcW w:w="709" w:type="dxa"/>
          </w:tcPr>
          <w:p w:rsidR="00800BC3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proofErr w:type="spellStart"/>
            <w:r w:rsidRPr="00153F4E">
              <w:t>Воцке</w:t>
            </w:r>
            <w:proofErr w:type="spellEnd"/>
            <w:r w:rsidRPr="00153F4E">
              <w:t xml:space="preserve"> Марина Викторовна</w:t>
            </w:r>
          </w:p>
        </w:tc>
        <w:tc>
          <w:tcPr>
            <w:tcW w:w="1418" w:type="dxa"/>
          </w:tcPr>
          <w:p w:rsidR="00800BC3" w:rsidRDefault="00800BC3" w:rsidP="00691122">
            <w:pPr>
              <w:widowControl w:val="0"/>
              <w:jc w:val="both"/>
              <w:textAlignment w:val="baseline"/>
            </w:pPr>
            <w:r>
              <w:t>01.09.1980</w:t>
            </w:r>
          </w:p>
        </w:tc>
        <w:tc>
          <w:tcPr>
            <w:tcW w:w="1701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воспитатель</w:t>
            </w:r>
          </w:p>
        </w:tc>
        <w:tc>
          <w:tcPr>
            <w:tcW w:w="850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3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АПК, 2012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1275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2014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>
              <w:t>Щербакова Евгения Алексее</w:t>
            </w:r>
            <w:r>
              <w:t>в</w:t>
            </w:r>
            <w:r>
              <w:t>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23.12.1978</w:t>
            </w:r>
          </w:p>
        </w:tc>
        <w:tc>
          <w:tcPr>
            <w:tcW w:w="1701" w:type="dxa"/>
          </w:tcPr>
          <w:p w:rsidR="00800BC3" w:rsidRDefault="00800BC3" w:rsidP="00691122">
            <w:r w:rsidRPr="001E5BB3"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18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Высшее ИГПУ</w:t>
            </w:r>
          </w:p>
          <w:p w:rsidR="00800BC3" w:rsidRPr="002264F1" w:rsidRDefault="00800BC3" w:rsidP="00691122">
            <w:pPr>
              <w:widowControl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25.06.2004г.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>категория 28.05.14</w:t>
            </w:r>
            <w:r w:rsidRPr="00153F4E">
              <w:t>г.</w:t>
            </w: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2012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proofErr w:type="spellStart"/>
            <w:r>
              <w:t>Вяткина</w:t>
            </w:r>
            <w:proofErr w:type="spellEnd"/>
            <w:r>
              <w:t xml:space="preserve"> Инна Ивановна</w:t>
            </w:r>
          </w:p>
        </w:tc>
        <w:tc>
          <w:tcPr>
            <w:tcW w:w="1418" w:type="dxa"/>
          </w:tcPr>
          <w:p w:rsidR="00800BC3" w:rsidRDefault="00800BC3" w:rsidP="00691122">
            <w:pPr>
              <w:widowControl w:val="0"/>
              <w:jc w:val="both"/>
              <w:textAlignment w:val="baseline"/>
            </w:pPr>
            <w:r>
              <w:t>09.08.1971г</w:t>
            </w:r>
          </w:p>
        </w:tc>
        <w:tc>
          <w:tcPr>
            <w:tcW w:w="1701" w:type="dxa"/>
          </w:tcPr>
          <w:p w:rsidR="00800BC3" w:rsidRPr="001E5BB3" w:rsidRDefault="00800BC3" w:rsidP="00691122">
            <w:r>
              <w:t xml:space="preserve">воспитатель </w:t>
            </w:r>
          </w:p>
        </w:tc>
        <w:tc>
          <w:tcPr>
            <w:tcW w:w="850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6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АПУ, 1986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1275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 w:rsidRPr="00153F4E">
              <w:t>Никитина Ирина Николаевна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11.01.1963г.</w:t>
            </w:r>
          </w:p>
        </w:tc>
        <w:tc>
          <w:tcPr>
            <w:tcW w:w="1701" w:type="dxa"/>
          </w:tcPr>
          <w:p w:rsidR="00800BC3" w:rsidRDefault="00800BC3" w:rsidP="00691122">
            <w:r w:rsidRPr="001E5BB3"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18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Ср/</w:t>
            </w:r>
            <w:proofErr w:type="gramStart"/>
            <w:r w:rsidRPr="002264F1">
              <w:rPr>
                <w:sz w:val="20"/>
                <w:szCs w:val="20"/>
              </w:rPr>
              <w:t>специальное</w:t>
            </w:r>
            <w:proofErr w:type="gramEnd"/>
          </w:p>
          <w:p w:rsidR="00800BC3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ИПУ №2</w:t>
            </w:r>
          </w:p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1982г.</w:t>
            </w:r>
          </w:p>
        </w:tc>
        <w:tc>
          <w:tcPr>
            <w:tcW w:w="1701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 xml:space="preserve">категория </w:t>
            </w:r>
          </w:p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t>15.12.2014</w:t>
            </w:r>
          </w:p>
        </w:tc>
        <w:tc>
          <w:tcPr>
            <w:tcW w:w="1275" w:type="dxa"/>
          </w:tcPr>
          <w:p w:rsidR="00800BC3" w:rsidRPr="00850054" w:rsidRDefault="00800BC3" w:rsidP="00691122">
            <w:pPr>
              <w:widowControl w:val="0"/>
              <w:jc w:val="center"/>
              <w:textAlignment w:val="baseline"/>
            </w:pPr>
            <w:r>
              <w:t>2015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>
              <w:t>Погребная Алёна Леонидовна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04.11.1973</w:t>
            </w:r>
          </w:p>
        </w:tc>
        <w:tc>
          <w:tcPr>
            <w:tcW w:w="1701" w:type="dxa"/>
          </w:tcPr>
          <w:p w:rsidR="00800BC3" w:rsidRDefault="00800BC3" w:rsidP="00691122">
            <w:r w:rsidRPr="001E5BB3"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11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Ср/</w:t>
            </w:r>
            <w:proofErr w:type="gramStart"/>
            <w:r w:rsidRPr="002264F1">
              <w:rPr>
                <w:sz w:val="20"/>
                <w:szCs w:val="20"/>
              </w:rPr>
              <w:t>специальное</w:t>
            </w:r>
            <w:proofErr w:type="gramEnd"/>
          </w:p>
          <w:p w:rsidR="00800BC3" w:rsidRDefault="00800BC3" w:rsidP="00691122">
            <w:pPr>
              <w:widowControl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АПК</w:t>
            </w:r>
          </w:p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25.06.2004г.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>категория 28.01.10г.</w:t>
            </w: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2015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800BC3" w:rsidRPr="00153F4E" w:rsidRDefault="00800BC3" w:rsidP="00691122">
            <w:pPr>
              <w:widowControl w:val="0"/>
              <w:jc w:val="both"/>
              <w:textAlignment w:val="baseline"/>
            </w:pPr>
            <w:r w:rsidRPr="00153F4E">
              <w:t>Горбунова Татьяна Дмитрие</w:t>
            </w:r>
            <w:r w:rsidRPr="00153F4E">
              <w:t>в</w:t>
            </w:r>
            <w:r w:rsidRPr="00153F4E">
              <w:t>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jc w:val="both"/>
              <w:textAlignment w:val="baseline"/>
            </w:pPr>
            <w:r>
              <w:t>23.11.1961г.</w:t>
            </w:r>
          </w:p>
        </w:tc>
        <w:tc>
          <w:tcPr>
            <w:tcW w:w="1701" w:type="dxa"/>
          </w:tcPr>
          <w:p w:rsidR="00800BC3" w:rsidRDefault="00800BC3" w:rsidP="00691122">
            <w:r w:rsidRPr="001E5BB3">
              <w:t>воспитатель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33</w:t>
            </w:r>
          </w:p>
        </w:tc>
        <w:tc>
          <w:tcPr>
            <w:tcW w:w="1985" w:type="dxa"/>
          </w:tcPr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Ср/</w:t>
            </w:r>
            <w:proofErr w:type="gramStart"/>
            <w:r w:rsidRPr="002264F1">
              <w:rPr>
                <w:sz w:val="20"/>
                <w:szCs w:val="20"/>
              </w:rPr>
              <w:t>специальное</w:t>
            </w:r>
            <w:proofErr w:type="gramEnd"/>
          </w:p>
          <w:p w:rsidR="00800BC3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ИПУ №2</w:t>
            </w:r>
          </w:p>
          <w:p w:rsidR="00800BC3" w:rsidRPr="002264F1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1981г.</w:t>
            </w:r>
          </w:p>
        </w:tc>
        <w:tc>
          <w:tcPr>
            <w:tcW w:w="1701" w:type="dxa"/>
          </w:tcPr>
          <w:p w:rsidR="00800BC3" w:rsidRPr="00153F4E" w:rsidRDefault="00800BC3" w:rsidP="00691122">
            <w:pPr>
              <w:widowControl w:val="0"/>
              <w:jc w:val="center"/>
              <w:textAlignment w:val="baseline"/>
            </w:pPr>
            <w:r>
              <w:rPr>
                <w:lang w:val="en-US"/>
              </w:rPr>
              <w:t xml:space="preserve">I </w:t>
            </w:r>
            <w:r>
              <w:t xml:space="preserve">категория </w:t>
            </w:r>
            <w:r w:rsidRPr="00153F4E">
              <w:t>20.04.10г.</w:t>
            </w:r>
          </w:p>
        </w:tc>
        <w:tc>
          <w:tcPr>
            <w:tcW w:w="1275" w:type="dxa"/>
          </w:tcPr>
          <w:p w:rsidR="00800BC3" w:rsidRPr="00EB293F" w:rsidRDefault="00800BC3" w:rsidP="00691122">
            <w:pPr>
              <w:widowControl w:val="0"/>
              <w:jc w:val="center"/>
              <w:textAlignment w:val="baseline"/>
            </w:pPr>
            <w:r>
              <w:t>2012</w:t>
            </w:r>
          </w:p>
        </w:tc>
        <w:tc>
          <w:tcPr>
            <w:tcW w:w="1701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Министе</w:t>
            </w:r>
            <w:r>
              <w:t>р</w:t>
            </w:r>
            <w:r>
              <w:t>ская грамота</w:t>
            </w:r>
          </w:p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2013г.</w:t>
            </w:r>
          </w:p>
        </w:tc>
      </w:tr>
      <w:tr w:rsidR="00800BC3" w:rsidTr="00691122">
        <w:tc>
          <w:tcPr>
            <w:tcW w:w="709" w:type="dxa"/>
          </w:tcPr>
          <w:p w:rsidR="00800BC3" w:rsidRPr="006A11F7" w:rsidRDefault="00800BC3" w:rsidP="00691122">
            <w:pPr>
              <w:widowControl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800BC3" w:rsidRDefault="00800BC3" w:rsidP="00691122">
            <w:pPr>
              <w:widowControl w:val="0"/>
              <w:jc w:val="both"/>
              <w:textAlignment w:val="baseline"/>
            </w:pPr>
            <w:r w:rsidRPr="00153F4E">
              <w:t>Жилкина Ирина Ивановна</w:t>
            </w:r>
          </w:p>
        </w:tc>
        <w:tc>
          <w:tcPr>
            <w:tcW w:w="1418" w:type="dxa"/>
          </w:tcPr>
          <w:p w:rsidR="00800BC3" w:rsidRPr="00DE6222" w:rsidRDefault="00800BC3" w:rsidP="00691122">
            <w:pPr>
              <w:widowControl w:val="0"/>
              <w:spacing w:line="360" w:lineRule="atLeast"/>
              <w:jc w:val="both"/>
              <w:textAlignment w:val="baseline"/>
            </w:pPr>
            <w:r>
              <w:t>23.03.1962</w:t>
            </w:r>
          </w:p>
        </w:tc>
        <w:tc>
          <w:tcPr>
            <w:tcW w:w="1701" w:type="dxa"/>
          </w:tcPr>
          <w:p w:rsidR="00800BC3" w:rsidRDefault="00800BC3" w:rsidP="00691122">
            <w:proofErr w:type="spellStart"/>
            <w:r>
              <w:t>Муз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800BC3" w:rsidRPr="00DE6222" w:rsidRDefault="00800BC3" w:rsidP="00691122">
            <w:pPr>
              <w:widowControl w:val="0"/>
              <w:spacing w:line="360" w:lineRule="atLeast"/>
              <w:jc w:val="center"/>
              <w:textAlignment w:val="baseline"/>
            </w:pPr>
            <w:r>
              <w:t>34</w:t>
            </w:r>
          </w:p>
        </w:tc>
        <w:tc>
          <w:tcPr>
            <w:tcW w:w="1985" w:type="dxa"/>
          </w:tcPr>
          <w:p w:rsidR="00800BC3" w:rsidRDefault="00800BC3" w:rsidP="00691122">
            <w:pPr>
              <w:widowControl w:val="0"/>
              <w:jc w:val="both"/>
              <w:textAlignment w:val="baseline"/>
              <w:rPr>
                <w:sz w:val="20"/>
                <w:szCs w:val="20"/>
              </w:rPr>
            </w:pPr>
            <w:r w:rsidRPr="002264F1">
              <w:rPr>
                <w:sz w:val="20"/>
                <w:szCs w:val="20"/>
              </w:rPr>
              <w:t>Ср/</w:t>
            </w:r>
            <w:proofErr w:type="gramStart"/>
            <w:r w:rsidRPr="002264F1">
              <w:rPr>
                <w:sz w:val="20"/>
                <w:szCs w:val="20"/>
              </w:rPr>
              <w:t>специальное</w:t>
            </w:r>
            <w:proofErr w:type="gramEnd"/>
          </w:p>
          <w:p w:rsidR="00800BC3" w:rsidRPr="002264F1" w:rsidRDefault="00800BC3" w:rsidP="00691122">
            <w:pPr>
              <w:widowControl w:val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ИУИ, 1984г.</w:t>
            </w:r>
          </w:p>
        </w:tc>
        <w:tc>
          <w:tcPr>
            <w:tcW w:w="1701" w:type="dxa"/>
          </w:tcPr>
          <w:p w:rsidR="00800BC3" w:rsidRDefault="00800BC3" w:rsidP="00691122">
            <w:pPr>
              <w:widowControl w:val="0"/>
              <w:jc w:val="center"/>
              <w:textAlignment w:val="baseline"/>
            </w:pPr>
            <w:r>
              <w:t>Высшая кат</w:t>
            </w:r>
            <w:r>
              <w:t>е</w:t>
            </w:r>
            <w:r>
              <w:t>гория</w:t>
            </w:r>
          </w:p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2014</w:t>
            </w:r>
            <w:r w:rsidRPr="00153F4E">
              <w:t>г.</w:t>
            </w:r>
          </w:p>
        </w:tc>
        <w:tc>
          <w:tcPr>
            <w:tcW w:w="1275" w:type="dxa"/>
          </w:tcPr>
          <w:p w:rsidR="00800BC3" w:rsidRPr="00DE6222" w:rsidRDefault="00800BC3" w:rsidP="00691122">
            <w:pPr>
              <w:widowControl w:val="0"/>
              <w:spacing w:line="360" w:lineRule="atLeast"/>
              <w:jc w:val="center"/>
              <w:textAlignment w:val="baseline"/>
            </w:pPr>
            <w:r>
              <w:t>2013</w:t>
            </w:r>
          </w:p>
        </w:tc>
        <w:tc>
          <w:tcPr>
            <w:tcW w:w="1701" w:type="dxa"/>
          </w:tcPr>
          <w:p w:rsidR="00800BC3" w:rsidRPr="00DE6222" w:rsidRDefault="00800BC3" w:rsidP="00691122">
            <w:pPr>
              <w:widowControl w:val="0"/>
              <w:jc w:val="center"/>
              <w:textAlignment w:val="baseline"/>
            </w:pPr>
            <w:r>
              <w:t>Ветеран тр</w:t>
            </w:r>
            <w:r>
              <w:t>у</w:t>
            </w:r>
            <w:r>
              <w:t>да</w:t>
            </w:r>
          </w:p>
        </w:tc>
      </w:tr>
    </w:tbl>
    <w:p w:rsidR="00800BC3" w:rsidRDefault="00800BC3" w:rsidP="00B578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00BC3" w:rsidRDefault="00800BC3" w:rsidP="00B578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00BC3" w:rsidRPr="007A4C3D" w:rsidRDefault="00800BC3" w:rsidP="00800BC3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7A4C3D">
        <w:rPr>
          <w:rFonts w:ascii="Times New Roman" w:eastAsia="Times New Roman" w:hAnsi="Times New Roman"/>
          <w:b/>
          <w:sz w:val="28"/>
          <w:szCs w:val="28"/>
        </w:rPr>
        <w:lastRenderedPageBreak/>
        <w:t>Анализ кадрового состава.</w:t>
      </w:r>
    </w:p>
    <w:p w:rsidR="00800BC3" w:rsidRPr="007A4C3D" w:rsidRDefault="00800BC3" w:rsidP="00800BC3">
      <w:pPr>
        <w:tabs>
          <w:tab w:val="left" w:pos="1260"/>
        </w:tabs>
        <w:spacing w:line="360" w:lineRule="auto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1.3.1. </w:t>
      </w:r>
      <w:r w:rsidRPr="007A4C3D">
        <w:rPr>
          <w:rFonts w:ascii="Times New Roman" w:eastAsia="Times New Roman" w:hAnsi="Times New Roman"/>
          <w:b/>
          <w:i/>
          <w:sz w:val="28"/>
          <w:szCs w:val="28"/>
        </w:rPr>
        <w:t>По стажу:</w:t>
      </w:r>
    </w:p>
    <w:p w:rsidR="00800BC3" w:rsidRDefault="00800BC3" w:rsidP="007D7ADF">
      <w:pPr>
        <w:widowControl w:val="0"/>
        <w:numPr>
          <w:ilvl w:val="0"/>
          <w:numId w:val="5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 5 лет       – 1 –  8,3 %</w:t>
      </w:r>
    </w:p>
    <w:p w:rsidR="00800BC3" w:rsidRDefault="00800BC3" w:rsidP="007D7ADF">
      <w:pPr>
        <w:widowControl w:val="0"/>
        <w:numPr>
          <w:ilvl w:val="0"/>
          <w:numId w:val="56"/>
        </w:numPr>
        <w:tabs>
          <w:tab w:val="left" w:pos="2340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5 до 10   – 1 – 8,3 %</w:t>
      </w:r>
    </w:p>
    <w:p w:rsidR="00800BC3" w:rsidRDefault="00800BC3" w:rsidP="007D7ADF">
      <w:pPr>
        <w:widowControl w:val="0"/>
        <w:numPr>
          <w:ilvl w:val="0"/>
          <w:numId w:val="5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10 до 15 – 1 –  8,3 %</w:t>
      </w:r>
    </w:p>
    <w:p w:rsidR="00800BC3" w:rsidRDefault="00800BC3" w:rsidP="007D7ADF">
      <w:pPr>
        <w:widowControl w:val="0"/>
        <w:numPr>
          <w:ilvl w:val="0"/>
          <w:numId w:val="5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15 до 20 – 3 – 25 % </w:t>
      </w:r>
    </w:p>
    <w:p w:rsidR="00800BC3" w:rsidRDefault="00800BC3" w:rsidP="007D7ADF">
      <w:pPr>
        <w:widowControl w:val="0"/>
        <w:numPr>
          <w:ilvl w:val="0"/>
          <w:numId w:val="56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20 до 25 – 0 – 0% </w:t>
      </w:r>
    </w:p>
    <w:p w:rsidR="00800BC3" w:rsidRDefault="00800BC3" w:rsidP="007D7ADF">
      <w:pPr>
        <w:widowControl w:val="0"/>
        <w:numPr>
          <w:ilvl w:val="0"/>
          <w:numId w:val="56"/>
        </w:numPr>
        <w:tabs>
          <w:tab w:val="left" w:pos="2340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25 лет и </w:t>
      </w:r>
      <w:r>
        <w:rPr>
          <w:rFonts w:ascii="Times New Roman" w:eastAsia="Times New Roman" w:hAnsi="Times New Roman"/>
          <w:sz w:val="28"/>
          <w:szCs w:val="28"/>
          <w:lang w:val="en-US"/>
        </w:rPr>
        <w:t>&gt;</w:t>
      </w:r>
      <w:r>
        <w:rPr>
          <w:rFonts w:ascii="Times New Roman" w:eastAsia="Times New Roman" w:hAnsi="Times New Roman"/>
          <w:sz w:val="28"/>
          <w:szCs w:val="28"/>
        </w:rPr>
        <w:t xml:space="preserve">  – 6 – 50 %</w:t>
      </w:r>
    </w:p>
    <w:p w:rsidR="00800BC3" w:rsidRDefault="00800BC3" w:rsidP="00800BC3">
      <w:pPr>
        <w:widowControl w:val="0"/>
        <w:tabs>
          <w:tab w:val="left" w:pos="2340"/>
        </w:tabs>
        <w:spacing w:line="360" w:lineRule="auto"/>
        <w:ind w:left="786"/>
        <w:jc w:val="both"/>
        <w:rPr>
          <w:rFonts w:ascii="Times New Roman" w:eastAsia="Times New Roman" w:hAnsi="Times New Roman"/>
          <w:sz w:val="28"/>
          <w:szCs w:val="28"/>
        </w:rPr>
      </w:pPr>
    </w:p>
    <w:p w:rsidR="00800BC3" w:rsidRDefault="00800BC3" w:rsidP="00800BC3">
      <w:pPr>
        <w:widowControl w:val="0"/>
        <w:tabs>
          <w:tab w:val="left" w:pos="2340"/>
        </w:tabs>
        <w:spacing w:line="360" w:lineRule="auto"/>
        <w:ind w:left="78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4003" cy="2956956"/>
            <wp:effectExtent l="19050" t="0" r="16197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00BC3" w:rsidRDefault="00800BC3" w:rsidP="00800BC3">
      <w:pPr>
        <w:widowControl w:val="0"/>
        <w:tabs>
          <w:tab w:val="left" w:pos="2340"/>
        </w:tabs>
        <w:spacing w:line="360" w:lineRule="auto"/>
        <w:ind w:left="786"/>
        <w:jc w:val="both"/>
        <w:rPr>
          <w:rFonts w:ascii="Times New Roman" w:eastAsia="Times New Roman" w:hAnsi="Times New Roman"/>
          <w:sz w:val="28"/>
          <w:szCs w:val="28"/>
        </w:rPr>
      </w:pPr>
    </w:p>
    <w:p w:rsidR="00800BC3" w:rsidRPr="007A4C3D" w:rsidRDefault="00800BC3" w:rsidP="00800BC3">
      <w:pPr>
        <w:spacing w:line="36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lastRenderedPageBreak/>
        <w:t xml:space="preserve">1.3.2. </w:t>
      </w:r>
      <w:r w:rsidRPr="007A4C3D">
        <w:rPr>
          <w:rFonts w:ascii="Times New Roman" w:eastAsia="Times New Roman" w:hAnsi="Times New Roman"/>
          <w:b/>
          <w:i/>
          <w:sz w:val="28"/>
          <w:szCs w:val="28"/>
        </w:rPr>
        <w:t>По образовательному уровню</w:t>
      </w:r>
      <w:r w:rsidRPr="007A4C3D"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800BC3" w:rsidRDefault="00800BC3" w:rsidP="007D7ADF">
      <w:pPr>
        <w:widowControl w:val="0"/>
        <w:numPr>
          <w:ilvl w:val="0"/>
          <w:numId w:val="5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Высшее образование – 5 –  42 %;</w:t>
      </w:r>
    </w:p>
    <w:p w:rsidR="00800BC3" w:rsidRDefault="00800BC3" w:rsidP="007D7ADF">
      <w:pPr>
        <w:widowControl w:val="0"/>
        <w:numPr>
          <w:ilvl w:val="0"/>
          <w:numId w:val="5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Незаконченное высшее образование – 0 – 0%;</w:t>
      </w:r>
    </w:p>
    <w:p w:rsidR="00800BC3" w:rsidRDefault="00800BC3" w:rsidP="007D7ADF">
      <w:pPr>
        <w:widowControl w:val="0"/>
        <w:numPr>
          <w:ilvl w:val="0"/>
          <w:numId w:val="57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Средне-специальное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7 – 58 %;</w:t>
      </w:r>
    </w:p>
    <w:p w:rsidR="00800BC3" w:rsidRDefault="00800BC3" w:rsidP="00800BC3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Количество работников с соответствующим образованием           составляет – 100%.</w:t>
      </w:r>
    </w:p>
    <w:p w:rsidR="00800BC3" w:rsidRDefault="00800BC3" w:rsidP="00800BC3">
      <w:pPr>
        <w:ind w:firstLine="426"/>
        <w:rPr>
          <w:rFonts w:ascii="Times New Roman" w:eastAsia="Times New Roman" w:hAnsi="Times New Roman"/>
          <w:sz w:val="28"/>
          <w:szCs w:val="28"/>
        </w:rPr>
      </w:pPr>
      <w:r w:rsidRPr="0092785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4518" cy="3530010"/>
            <wp:effectExtent l="19050" t="0" r="24632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0BC3" w:rsidRDefault="00800BC3" w:rsidP="00800BC3">
      <w:pPr>
        <w:rPr>
          <w:rFonts w:ascii="Times New Roman" w:eastAsia="Times New Roman" w:hAnsi="Times New Roman"/>
          <w:b/>
          <w:i/>
          <w:sz w:val="28"/>
          <w:szCs w:val="28"/>
        </w:rPr>
      </w:pPr>
    </w:p>
    <w:p w:rsidR="00800BC3" w:rsidRPr="007A4C3D" w:rsidRDefault="00800BC3" w:rsidP="00800BC3">
      <w:pPr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1.3.3. </w:t>
      </w:r>
      <w:r w:rsidRPr="007A4C3D">
        <w:rPr>
          <w:rFonts w:ascii="Times New Roman" w:eastAsia="Times New Roman" w:hAnsi="Times New Roman"/>
          <w:b/>
          <w:i/>
          <w:sz w:val="28"/>
          <w:szCs w:val="28"/>
        </w:rPr>
        <w:t>По категориям</w:t>
      </w:r>
      <w:r w:rsidRPr="007A4C3D">
        <w:rPr>
          <w:rFonts w:ascii="Times New Roman" w:eastAsia="Times New Roman" w:hAnsi="Times New Roman"/>
          <w:i/>
          <w:sz w:val="28"/>
          <w:szCs w:val="28"/>
        </w:rPr>
        <w:t xml:space="preserve">: </w:t>
      </w:r>
    </w:p>
    <w:p w:rsidR="00800BC3" w:rsidRPr="002E1158" w:rsidRDefault="00800BC3" w:rsidP="007D7ADF">
      <w:pPr>
        <w:pStyle w:val="aa"/>
        <w:numPr>
          <w:ilvl w:val="0"/>
          <w:numId w:val="59"/>
        </w:numPr>
        <w:spacing w:line="276" w:lineRule="auto"/>
        <w:ind w:hanging="42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высшая категория – 1 –  8,3 %;</w:t>
      </w:r>
    </w:p>
    <w:p w:rsidR="00800BC3" w:rsidRDefault="00800BC3" w:rsidP="007D7ADF">
      <w:pPr>
        <w:widowControl w:val="0"/>
        <w:numPr>
          <w:ilvl w:val="0"/>
          <w:numId w:val="58"/>
        </w:numPr>
        <w:tabs>
          <w:tab w:val="num" w:pos="851"/>
        </w:tabs>
        <w:spacing w:line="276" w:lineRule="auto"/>
        <w:ind w:left="851" w:hanging="4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 xml:space="preserve">I </w:t>
      </w:r>
      <w:r>
        <w:rPr>
          <w:rFonts w:ascii="Times New Roman" w:eastAsia="Times New Roman" w:hAnsi="Times New Roman"/>
          <w:sz w:val="28"/>
          <w:szCs w:val="28"/>
        </w:rPr>
        <w:t>категория – 6 –  49,7 %;</w:t>
      </w:r>
    </w:p>
    <w:p w:rsidR="00800BC3" w:rsidRPr="003B6BA4" w:rsidRDefault="00800BC3" w:rsidP="007D7ADF">
      <w:pPr>
        <w:pStyle w:val="aa"/>
        <w:widowControl w:val="0"/>
        <w:numPr>
          <w:ilvl w:val="0"/>
          <w:numId w:val="59"/>
        </w:numPr>
        <w:spacing w:line="276" w:lineRule="auto"/>
        <w:ind w:hanging="425"/>
        <w:outlineLvl w:val="0"/>
        <w:rPr>
          <w:rFonts w:ascii="Times New Roman" w:hAnsi="Times New Roman"/>
          <w:b/>
          <w:sz w:val="32"/>
          <w:szCs w:val="32"/>
        </w:rPr>
      </w:pPr>
      <w:r w:rsidRPr="009672EC">
        <w:rPr>
          <w:rFonts w:ascii="Times New Roman" w:eastAsia="Times New Roman" w:hAnsi="Times New Roman"/>
          <w:sz w:val="28"/>
          <w:szCs w:val="28"/>
        </w:rPr>
        <w:lastRenderedPageBreak/>
        <w:t xml:space="preserve">нет категории – </w:t>
      </w:r>
      <w:r>
        <w:rPr>
          <w:rFonts w:ascii="Times New Roman" w:eastAsia="Times New Roman" w:hAnsi="Times New Roman"/>
          <w:sz w:val="28"/>
          <w:szCs w:val="28"/>
        </w:rPr>
        <w:t>5</w:t>
      </w:r>
      <w:r w:rsidRPr="009672EC"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sz w:val="28"/>
          <w:szCs w:val="28"/>
        </w:rPr>
        <w:t xml:space="preserve">42 </w:t>
      </w:r>
      <w:r w:rsidRPr="009672EC">
        <w:rPr>
          <w:rFonts w:ascii="Times New Roman" w:eastAsia="Times New Roman" w:hAnsi="Times New Roman"/>
          <w:sz w:val="28"/>
          <w:szCs w:val="28"/>
        </w:rPr>
        <w:t>%.</w:t>
      </w:r>
    </w:p>
    <w:p w:rsidR="00800BC3" w:rsidRPr="000E2995" w:rsidRDefault="00800BC3" w:rsidP="00800BC3">
      <w:pPr>
        <w:pStyle w:val="aa"/>
        <w:widowControl w:val="0"/>
        <w:ind w:left="851"/>
        <w:outlineLvl w:val="0"/>
        <w:rPr>
          <w:rFonts w:ascii="Times New Roman" w:hAnsi="Times New Roman"/>
          <w:b/>
          <w:sz w:val="32"/>
          <w:szCs w:val="32"/>
        </w:rPr>
      </w:pPr>
    </w:p>
    <w:p w:rsidR="00800BC3" w:rsidRPr="00E6588D" w:rsidRDefault="00800BC3" w:rsidP="00800BC3">
      <w:pPr>
        <w:pStyle w:val="aa"/>
        <w:widowControl w:val="0"/>
        <w:ind w:left="851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3925" cy="3087585"/>
            <wp:effectExtent l="19050" t="0" r="21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0BC3" w:rsidRDefault="00800BC3" w:rsidP="00800BC3">
      <w:pPr>
        <w:widowControl w:val="0"/>
        <w:outlineLvl w:val="0"/>
        <w:rPr>
          <w:rFonts w:ascii="Times New Roman" w:hAnsi="Times New Roman"/>
          <w:b/>
          <w:sz w:val="32"/>
          <w:szCs w:val="32"/>
        </w:rPr>
      </w:pPr>
    </w:p>
    <w:p w:rsidR="00800BC3" w:rsidRPr="00E6588D" w:rsidRDefault="00800BC3" w:rsidP="00800BC3">
      <w:pPr>
        <w:widowControl w:val="0"/>
        <w:outlineLvl w:val="0"/>
        <w:rPr>
          <w:rFonts w:ascii="Times New Roman" w:hAnsi="Times New Roman"/>
          <w:b/>
          <w:i/>
          <w:sz w:val="28"/>
          <w:szCs w:val="28"/>
        </w:rPr>
        <w:sectPr w:rsidR="00800BC3" w:rsidRPr="00E6588D" w:rsidSect="00961C5E">
          <w:footerReference w:type="default" r:id="rId18"/>
          <w:pgSz w:w="16838" w:h="11906" w:orient="landscape"/>
          <w:pgMar w:top="992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i/>
          <w:sz w:val="28"/>
          <w:szCs w:val="28"/>
        </w:rPr>
        <w:t xml:space="preserve">1.3.4. </w:t>
      </w:r>
      <w:r w:rsidRPr="00E6588D">
        <w:rPr>
          <w:rFonts w:ascii="Times New Roman" w:hAnsi="Times New Roman"/>
          <w:b/>
          <w:i/>
          <w:sz w:val="28"/>
          <w:szCs w:val="28"/>
        </w:rPr>
        <w:t>Молодые специалисты,</w:t>
      </w:r>
      <w:r>
        <w:rPr>
          <w:rFonts w:ascii="Times New Roman" w:hAnsi="Times New Roman"/>
          <w:b/>
          <w:i/>
          <w:sz w:val="28"/>
          <w:szCs w:val="28"/>
        </w:rPr>
        <w:t xml:space="preserve"> требующие особого внимания - </w:t>
      </w:r>
      <w:r>
        <w:rPr>
          <w:rFonts w:ascii="Times New Roman" w:hAnsi="Times New Roman"/>
          <w:sz w:val="28"/>
          <w:szCs w:val="28"/>
        </w:rPr>
        <w:t>2 – 17 %.</w:t>
      </w:r>
    </w:p>
    <w:p w:rsidR="00800BC3" w:rsidRDefault="00800BC3" w:rsidP="00B578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78C6" w:rsidRPr="0062700B" w:rsidRDefault="00B578C6" w:rsidP="00B578C6">
      <w:pPr>
        <w:jc w:val="center"/>
        <w:rPr>
          <w:rFonts w:ascii="Times New Roman" w:hAnsi="Times New Roman"/>
          <w:b/>
          <w:sz w:val="28"/>
          <w:szCs w:val="28"/>
        </w:rPr>
      </w:pPr>
      <w:r w:rsidRPr="0062700B">
        <w:rPr>
          <w:rFonts w:ascii="Times New Roman" w:hAnsi="Times New Roman"/>
          <w:b/>
          <w:sz w:val="28"/>
          <w:szCs w:val="28"/>
        </w:rPr>
        <w:t>ЛИТЕРАТУРА:</w:t>
      </w:r>
    </w:p>
    <w:p w:rsidR="00B578C6" w:rsidRPr="0062700B" w:rsidRDefault="00B578C6" w:rsidP="00B578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78C6" w:rsidRPr="0062700B" w:rsidRDefault="00B578C6" w:rsidP="00B578C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62700B">
        <w:rPr>
          <w:rFonts w:ascii="Times New Roman" w:hAnsi="Times New Roman"/>
          <w:sz w:val="28"/>
          <w:szCs w:val="28"/>
        </w:rPr>
        <w:t>Корепанова</w:t>
      </w:r>
      <w:proofErr w:type="spellEnd"/>
      <w:r w:rsidRPr="0062700B">
        <w:rPr>
          <w:rFonts w:ascii="Times New Roman" w:hAnsi="Times New Roman"/>
          <w:sz w:val="28"/>
          <w:szCs w:val="28"/>
        </w:rPr>
        <w:t xml:space="preserve"> М.В. Программа развития ДОУ. М. Творческий Центр, 2008г. 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2.  </w:t>
      </w:r>
      <w:proofErr w:type="spellStart"/>
      <w:r w:rsidRPr="0062700B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62700B">
        <w:rPr>
          <w:rFonts w:ascii="Times New Roman" w:hAnsi="Times New Roman"/>
          <w:sz w:val="28"/>
          <w:szCs w:val="28"/>
        </w:rPr>
        <w:t xml:space="preserve">, М.Д. Князева О.Л. Перспективная модель организации деятельности 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                                                        ДОУ. М. Творческий Центр, 2008г. 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3.  </w:t>
      </w:r>
      <w:proofErr w:type="spellStart"/>
      <w:r w:rsidRPr="0062700B">
        <w:rPr>
          <w:rFonts w:ascii="Times New Roman" w:hAnsi="Times New Roman"/>
          <w:sz w:val="28"/>
          <w:szCs w:val="28"/>
        </w:rPr>
        <w:t>Микляева</w:t>
      </w:r>
      <w:proofErr w:type="spellEnd"/>
      <w:r w:rsidRPr="0062700B">
        <w:rPr>
          <w:rFonts w:ascii="Times New Roman" w:hAnsi="Times New Roman"/>
          <w:sz w:val="28"/>
          <w:szCs w:val="28"/>
        </w:rPr>
        <w:t xml:space="preserve">  Н.В. Программа развития и образовательная программа ДОУ: технология </w:t>
      </w:r>
    </w:p>
    <w:p w:rsidR="00B578C6" w:rsidRPr="0062700B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                                составления, концепция. Айрис Пресс, 2006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>4. Организация развивающей педагогической среды в ДОУ. Иркутск, 2009г.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tabs>
          <w:tab w:val="left" w:pos="360"/>
        </w:tabs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>5  Организация педагогического проектирования в дошкольном образовательном     учреждении: цели, задачи, методические подходы. Иркутск, 2009г.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6.  </w:t>
      </w:r>
      <w:proofErr w:type="spellStart"/>
      <w:r w:rsidRPr="0062700B">
        <w:rPr>
          <w:rFonts w:ascii="Times New Roman" w:hAnsi="Times New Roman"/>
          <w:sz w:val="28"/>
          <w:szCs w:val="28"/>
        </w:rPr>
        <w:t>Паршукова</w:t>
      </w:r>
      <w:proofErr w:type="spellEnd"/>
      <w:r w:rsidRPr="0062700B">
        <w:rPr>
          <w:rFonts w:ascii="Times New Roman" w:hAnsi="Times New Roman"/>
          <w:sz w:val="28"/>
          <w:szCs w:val="28"/>
        </w:rPr>
        <w:t xml:space="preserve"> И.Л. Образовательная программа ДОУ.  Методические рекомендации.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                                   М. Творческий Центр, 2007г. 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7.  Проектирование основных программных документов дошкольного образовательного </w:t>
      </w:r>
    </w:p>
    <w:p w:rsidR="00B578C6" w:rsidRPr="0062700B" w:rsidRDefault="00B578C6" w:rsidP="00961C5E">
      <w:pPr>
        <w:tabs>
          <w:tab w:val="left" w:pos="360"/>
        </w:tabs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     учреждения.  Иркутск, 2009г.</w:t>
      </w:r>
    </w:p>
    <w:p w:rsidR="00B578C6" w:rsidRPr="0062700B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</w:p>
    <w:p w:rsidR="00B578C6" w:rsidRDefault="00B578C6" w:rsidP="00961C5E">
      <w:pPr>
        <w:ind w:right="-416"/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8.   </w:t>
      </w:r>
      <w:proofErr w:type="spellStart"/>
      <w:r w:rsidRPr="0062700B">
        <w:rPr>
          <w:rFonts w:ascii="Times New Roman" w:hAnsi="Times New Roman"/>
          <w:sz w:val="28"/>
          <w:szCs w:val="28"/>
        </w:rPr>
        <w:t>Скоролупова</w:t>
      </w:r>
      <w:proofErr w:type="spellEnd"/>
      <w:r w:rsidRPr="0062700B">
        <w:rPr>
          <w:rFonts w:ascii="Times New Roman" w:hAnsi="Times New Roman"/>
          <w:sz w:val="28"/>
          <w:szCs w:val="28"/>
        </w:rPr>
        <w:t xml:space="preserve">  О.А Образовательная программа дошкольного образовательного </w:t>
      </w:r>
      <w:r w:rsidR="00A54169">
        <w:rPr>
          <w:rFonts w:ascii="Times New Roman" w:hAnsi="Times New Roman"/>
          <w:sz w:val="28"/>
          <w:szCs w:val="28"/>
        </w:rPr>
        <w:t xml:space="preserve">  </w:t>
      </w:r>
      <w:r w:rsidRPr="0062700B">
        <w:rPr>
          <w:rFonts w:ascii="Times New Roman" w:hAnsi="Times New Roman"/>
          <w:sz w:val="28"/>
          <w:szCs w:val="28"/>
        </w:rPr>
        <w:t>учреждения. Москва, 2008г.</w:t>
      </w:r>
    </w:p>
    <w:p w:rsidR="00A54169" w:rsidRPr="0062700B" w:rsidRDefault="00A54169" w:rsidP="00961C5E">
      <w:pPr>
        <w:ind w:right="-416"/>
        <w:rPr>
          <w:rFonts w:ascii="Times New Roman" w:hAnsi="Times New Roman"/>
          <w:sz w:val="28"/>
          <w:szCs w:val="28"/>
        </w:rPr>
      </w:pP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9.  Современные стратегии реализации содержания дошкольного образования. </w:t>
      </w:r>
    </w:p>
    <w:p w:rsidR="00B578C6" w:rsidRPr="0062700B" w:rsidRDefault="00B578C6" w:rsidP="00961C5E">
      <w:pPr>
        <w:rPr>
          <w:rFonts w:ascii="Times New Roman" w:hAnsi="Times New Roman"/>
          <w:sz w:val="28"/>
          <w:szCs w:val="28"/>
        </w:rPr>
      </w:pPr>
      <w:r w:rsidRPr="0062700B">
        <w:rPr>
          <w:rFonts w:ascii="Times New Roman" w:hAnsi="Times New Roman"/>
          <w:sz w:val="28"/>
          <w:szCs w:val="28"/>
        </w:rPr>
        <w:t xml:space="preserve">      Иркутск, 2008г.</w:t>
      </w:r>
    </w:p>
    <w:sectPr w:rsidR="00B578C6" w:rsidRPr="0062700B" w:rsidSect="00961C5E">
      <w:pgSz w:w="16834" w:h="11909" w:orient="landscape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FAC" w:rsidRDefault="00B21FAC" w:rsidP="009A4D00">
      <w:r>
        <w:separator/>
      </w:r>
    </w:p>
  </w:endnote>
  <w:endnote w:type="continuationSeparator" w:id="0">
    <w:p w:rsidR="00B21FAC" w:rsidRDefault="00B21FAC" w:rsidP="009A4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E7A" w:rsidRPr="008E2EA8" w:rsidRDefault="005F47E8" w:rsidP="00BF5365">
    <w:pPr>
      <w:pStyle w:val="af4"/>
      <w:framePr w:wrap="around" w:vAnchor="text" w:hAnchor="margin" w:xAlign="right" w:y="1"/>
      <w:rPr>
        <w:rStyle w:val="af6"/>
        <w:rFonts w:eastAsiaTheme="majorEastAsia"/>
        <w:sz w:val="23"/>
        <w:szCs w:val="23"/>
      </w:rPr>
    </w:pPr>
    <w:r w:rsidRPr="008E2EA8">
      <w:rPr>
        <w:rStyle w:val="af6"/>
        <w:rFonts w:eastAsiaTheme="majorEastAsia"/>
        <w:sz w:val="23"/>
        <w:szCs w:val="23"/>
      </w:rPr>
      <w:fldChar w:fldCharType="begin"/>
    </w:r>
    <w:r w:rsidR="002F6E7A" w:rsidRPr="008E2EA8">
      <w:rPr>
        <w:rStyle w:val="af6"/>
        <w:rFonts w:eastAsiaTheme="majorEastAsia"/>
        <w:sz w:val="23"/>
        <w:szCs w:val="23"/>
      </w:rPr>
      <w:instrText xml:space="preserve">PAGE  </w:instrText>
    </w:r>
    <w:r w:rsidRPr="008E2EA8">
      <w:rPr>
        <w:rStyle w:val="af6"/>
        <w:rFonts w:eastAsiaTheme="majorEastAsia"/>
        <w:sz w:val="23"/>
        <w:szCs w:val="23"/>
      </w:rPr>
      <w:fldChar w:fldCharType="end"/>
    </w:r>
  </w:p>
  <w:p w:rsidR="002F6E7A" w:rsidRPr="008E2EA8" w:rsidRDefault="002F6E7A" w:rsidP="00BF5365">
    <w:pPr>
      <w:pStyle w:val="af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E7A" w:rsidRPr="008E2EA8" w:rsidRDefault="005F47E8" w:rsidP="00BF5365">
    <w:pPr>
      <w:pStyle w:val="af4"/>
      <w:framePr w:wrap="around" w:vAnchor="text" w:hAnchor="margin" w:xAlign="right" w:y="1"/>
      <w:rPr>
        <w:rStyle w:val="af6"/>
        <w:rFonts w:eastAsiaTheme="majorEastAsia"/>
        <w:sz w:val="23"/>
        <w:szCs w:val="23"/>
      </w:rPr>
    </w:pPr>
    <w:r w:rsidRPr="008E2EA8">
      <w:rPr>
        <w:rStyle w:val="af6"/>
        <w:rFonts w:eastAsiaTheme="majorEastAsia"/>
        <w:sz w:val="23"/>
        <w:szCs w:val="23"/>
      </w:rPr>
      <w:fldChar w:fldCharType="begin"/>
    </w:r>
    <w:r w:rsidR="002F6E7A" w:rsidRPr="008E2EA8">
      <w:rPr>
        <w:rStyle w:val="af6"/>
        <w:rFonts w:eastAsiaTheme="majorEastAsia"/>
        <w:sz w:val="23"/>
        <w:szCs w:val="23"/>
      </w:rPr>
      <w:instrText xml:space="preserve">PAGE  </w:instrText>
    </w:r>
    <w:r w:rsidRPr="008E2EA8">
      <w:rPr>
        <w:rStyle w:val="af6"/>
        <w:rFonts w:eastAsiaTheme="majorEastAsia"/>
        <w:sz w:val="23"/>
        <w:szCs w:val="23"/>
      </w:rPr>
      <w:fldChar w:fldCharType="separate"/>
    </w:r>
    <w:r w:rsidR="001D18E7">
      <w:rPr>
        <w:rStyle w:val="af6"/>
        <w:rFonts w:eastAsiaTheme="majorEastAsia"/>
        <w:noProof/>
        <w:sz w:val="23"/>
        <w:szCs w:val="23"/>
      </w:rPr>
      <w:t>49</w:t>
    </w:r>
    <w:r w:rsidRPr="008E2EA8">
      <w:rPr>
        <w:rStyle w:val="af6"/>
        <w:rFonts w:eastAsiaTheme="majorEastAsia"/>
        <w:sz w:val="23"/>
        <w:szCs w:val="23"/>
      </w:rPr>
      <w:fldChar w:fldCharType="end"/>
    </w:r>
  </w:p>
  <w:p w:rsidR="002F6E7A" w:rsidRPr="008E2EA8" w:rsidRDefault="002F6E7A" w:rsidP="00BF5365">
    <w:pPr>
      <w:pStyle w:val="af4"/>
      <w:ind w:right="360"/>
      <w:rPr>
        <w:sz w:val="23"/>
        <w:szCs w:val="2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84147"/>
      <w:docPartObj>
        <w:docPartGallery w:val="Page Numbers (Bottom of Page)"/>
        <w:docPartUnique/>
      </w:docPartObj>
    </w:sdtPr>
    <w:sdtContent>
      <w:p w:rsidR="002F6E7A" w:rsidRDefault="005F47E8">
        <w:pPr>
          <w:pStyle w:val="af4"/>
          <w:jc w:val="center"/>
        </w:pPr>
        <w:fldSimple w:instr="PAGE   \* MERGEFORMAT">
          <w:r w:rsidR="001D18E7">
            <w:rPr>
              <w:noProof/>
            </w:rPr>
            <w:t>50</w:t>
          </w:r>
        </w:fldSimple>
      </w:p>
    </w:sdtContent>
  </w:sdt>
  <w:p w:rsidR="002F6E7A" w:rsidRDefault="002F6E7A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FAC" w:rsidRDefault="00B21FAC" w:rsidP="009A4D00">
      <w:r>
        <w:separator/>
      </w:r>
    </w:p>
  </w:footnote>
  <w:footnote w:type="continuationSeparator" w:id="0">
    <w:p w:rsidR="00B21FAC" w:rsidRDefault="00B21FAC" w:rsidP="009A4D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13"/>
    <w:multiLevelType w:val="singleLevel"/>
    <w:tmpl w:val="00000013"/>
    <w:name w:val="WW8Num2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3">
    <w:nsid w:val="00000015"/>
    <w:multiLevelType w:val="singleLevel"/>
    <w:tmpl w:val="00000015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6"/>
    <w:multiLevelType w:val="singleLevel"/>
    <w:tmpl w:val="000000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>
    <w:nsid w:val="01611A44"/>
    <w:multiLevelType w:val="hybridMultilevel"/>
    <w:tmpl w:val="9C781F76"/>
    <w:lvl w:ilvl="0" w:tplc="A4D05A7E">
      <w:numFmt w:val="bullet"/>
      <w:lvlText w:val="•"/>
      <w:lvlJc w:val="left"/>
      <w:pPr>
        <w:ind w:left="852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">
    <w:nsid w:val="019A1594"/>
    <w:multiLevelType w:val="multilevel"/>
    <w:tmpl w:val="0A3E5D88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9A520A"/>
    <w:multiLevelType w:val="multilevel"/>
    <w:tmpl w:val="3DB0D26A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C70DFE"/>
    <w:multiLevelType w:val="multilevel"/>
    <w:tmpl w:val="000000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53162EC"/>
    <w:multiLevelType w:val="hybridMultilevel"/>
    <w:tmpl w:val="7E02A378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>
    <w:nsid w:val="057A48DA"/>
    <w:multiLevelType w:val="hybridMultilevel"/>
    <w:tmpl w:val="184E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05A7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u w:val="none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6E4594"/>
    <w:multiLevelType w:val="hybridMultilevel"/>
    <w:tmpl w:val="FD82FD64"/>
    <w:lvl w:ilvl="0" w:tplc="A4D05A7E">
      <w:numFmt w:val="bullet"/>
      <w:lvlText w:val="•"/>
      <w:lvlJc w:val="left"/>
      <w:pPr>
        <w:ind w:left="857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0EAB6080"/>
    <w:multiLevelType w:val="hybridMultilevel"/>
    <w:tmpl w:val="FDA2FB84"/>
    <w:lvl w:ilvl="0" w:tplc="C6541C2A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EED418E"/>
    <w:multiLevelType w:val="hybridMultilevel"/>
    <w:tmpl w:val="52F85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D1C3C"/>
    <w:multiLevelType w:val="multilevel"/>
    <w:tmpl w:val="B944E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6B26767"/>
    <w:multiLevelType w:val="multilevel"/>
    <w:tmpl w:val="53A8B24A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16">
    <w:nsid w:val="17EB4DFB"/>
    <w:multiLevelType w:val="multilevel"/>
    <w:tmpl w:val="7CBA85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7">
    <w:nsid w:val="1B0011A5"/>
    <w:multiLevelType w:val="hybridMultilevel"/>
    <w:tmpl w:val="358EE994"/>
    <w:lvl w:ilvl="0" w:tplc="A4D05A7E">
      <w:numFmt w:val="bullet"/>
      <w:lvlText w:val="•"/>
      <w:lvlJc w:val="left"/>
      <w:pPr>
        <w:ind w:left="852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8">
    <w:nsid w:val="1C8A092C"/>
    <w:multiLevelType w:val="hybridMultilevel"/>
    <w:tmpl w:val="2624AEF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>
    <w:nsid w:val="1D492AFC"/>
    <w:multiLevelType w:val="hybridMultilevel"/>
    <w:tmpl w:val="7CD467CA"/>
    <w:lvl w:ilvl="0" w:tplc="4984A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A7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30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2E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C2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A4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DC7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C0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6C7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07852AC"/>
    <w:multiLevelType w:val="multilevel"/>
    <w:tmpl w:val="9648D85A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134564"/>
    <w:multiLevelType w:val="multilevel"/>
    <w:tmpl w:val="5F62B9E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3274595"/>
    <w:multiLevelType w:val="hybridMultilevel"/>
    <w:tmpl w:val="34E0E142"/>
    <w:lvl w:ilvl="0" w:tplc="C6541C2A"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280630DE"/>
    <w:multiLevelType w:val="multilevel"/>
    <w:tmpl w:val="4E1CF52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>
    <w:nsid w:val="309171CB"/>
    <w:multiLevelType w:val="hybridMultilevel"/>
    <w:tmpl w:val="5374F466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5">
    <w:nsid w:val="335E623A"/>
    <w:multiLevelType w:val="multilevel"/>
    <w:tmpl w:val="4672F75E"/>
    <w:lvl w:ilvl="0">
      <w:start w:val="1"/>
      <w:numFmt w:val="upperRoman"/>
      <w:lvlText w:val="%1."/>
      <w:lvlJc w:val="left"/>
      <w:pPr>
        <w:ind w:left="271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16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0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56" w:hanging="2160"/>
      </w:pPr>
      <w:rPr>
        <w:rFonts w:hint="default"/>
      </w:rPr>
    </w:lvl>
  </w:abstractNum>
  <w:abstractNum w:abstractNumId="26">
    <w:nsid w:val="3B531AA7"/>
    <w:multiLevelType w:val="hybridMultilevel"/>
    <w:tmpl w:val="77E2A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2E473E"/>
    <w:multiLevelType w:val="hybridMultilevel"/>
    <w:tmpl w:val="BDA6FCA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8">
    <w:nsid w:val="42771821"/>
    <w:multiLevelType w:val="hybridMultilevel"/>
    <w:tmpl w:val="D2DCDF16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>
    <w:nsid w:val="42C66CD6"/>
    <w:multiLevelType w:val="multilevel"/>
    <w:tmpl w:val="1308945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31C5DC2"/>
    <w:multiLevelType w:val="multilevel"/>
    <w:tmpl w:val="42F8B9B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F059C3"/>
    <w:multiLevelType w:val="hybridMultilevel"/>
    <w:tmpl w:val="C662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50439D"/>
    <w:multiLevelType w:val="hybridMultilevel"/>
    <w:tmpl w:val="351284F6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>
    <w:nsid w:val="4E124EEE"/>
    <w:multiLevelType w:val="hybridMultilevel"/>
    <w:tmpl w:val="7360B360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>
    <w:nsid w:val="4F443965"/>
    <w:multiLevelType w:val="hybridMultilevel"/>
    <w:tmpl w:val="4BCC4DC0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>
    <w:nsid w:val="524C04F2"/>
    <w:multiLevelType w:val="hybridMultilevel"/>
    <w:tmpl w:val="C166E5BC"/>
    <w:lvl w:ilvl="0" w:tplc="A4D05A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D903E6"/>
    <w:multiLevelType w:val="multilevel"/>
    <w:tmpl w:val="7102E7B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53C186C"/>
    <w:multiLevelType w:val="multilevel"/>
    <w:tmpl w:val="3968A0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5A61250"/>
    <w:multiLevelType w:val="hybridMultilevel"/>
    <w:tmpl w:val="61E29136"/>
    <w:lvl w:ilvl="0" w:tplc="C6541C2A">
      <w:numFmt w:val="bullet"/>
      <w:lvlText w:val="•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560A7522"/>
    <w:multiLevelType w:val="multilevel"/>
    <w:tmpl w:val="B184C234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6387B40"/>
    <w:multiLevelType w:val="hybridMultilevel"/>
    <w:tmpl w:val="258CC868"/>
    <w:lvl w:ilvl="0" w:tplc="C6541C2A">
      <w:numFmt w:val="bullet"/>
      <w:lvlText w:val="•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1">
    <w:nsid w:val="580F04C2"/>
    <w:multiLevelType w:val="multilevel"/>
    <w:tmpl w:val="52C25DAA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E2168B9"/>
    <w:multiLevelType w:val="multilevel"/>
    <w:tmpl w:val="C196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E995CB3"/>
    <w:multiLevelType w:val="hybridMultilevel"/>
    <w:tmpl w:val="BCCECEE0"/>
    <w:lvl w:ilvl="0" w:tplc="51D01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627F5F94"/>
    <w:multiLevelType w:val="hybridMultilevel"/>
    <w:tmpl w:val="598E0884"/>
    <w:lvl w:ilvl="0" w:tplc="A4D05A7E">
      <w:numFmt w:val="bullet"/>
      <w:lvlText w:val="•"/>
      <w:lvlJc w:val="left"/>
      <w:pPr>
        <w:ind w:left="994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5">
    <w:nsid w:val="65A37385"/>
    <w:multiLevelType w:val="hybridMultilevel"/>
    <w:tmpl w:val="B9BE1DC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6">
    <w:nsid w:val="67382D75"/>
    <w:multiLevelType w:val="hybridMultilevel"/>
    <w:tmpl w:val="B57A9BE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7">
    <w:nsid w:val="677A0E47"/>
    <w:multiLevelType w:val="hybridMultilevel"/>
    <w:tmpl w:val="C0F85E02"/>
    <w:lvl w:ilvl="0" w:tplc="A4D05A7E">
      <w:numFmt w:val="bullet"/>
      <w:lvlText w:val="•"/>
      <w:lvlJc w:val="left"/>
      <w:pPr>
        <w:ind w:left="852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48">
    <w:nsid w:val="696D429E"/>
    <w:multiLevelType w:val="multilevel"/>
    <w:tmpl w:val="D940E9D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A5B6650"/>
    <w:multiLevelType w:val="hybridMultilevel"/>
    <w:tmpl w:val="A96C0FEE"/>
    <w:lvl w:ilvl="0" w:tplc="A4D05A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502E84"/>
    <w:multiLevelType w:val="hybridMultilevel"/>
    <w:tmpl w:val="8ECA702E"/>
    <w:lvl w:ilvl="0" w:tplc="C6541C2A">
      <w:numFmt w:val="bullet"/>
      <w:lvlText w:val="•"/>
      <w:lvlJc w:val="left"/>
      <w:pPr>
        <w:ind w:left="1854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>
    <w:nsid w:val="6C247A3B"/>
    <w:multiLevelType w:val="hybridMultilevel"/>
    <w:tmpl w:val="DEBA3CF2"/>
    <w:lvl w:ilvl="0" w:tplc="C6541C2A">
      <w:numFmt w:val="bullet"/>
      <w:lvlText w:val="•"/>
      <w:lvlJc w:val="left"/>
      <w:pPr>
        <w:ind w:left="794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52">
    <w:nsid w:val="6C640719"/>
    <w:multiLevelType w:val="hybridMultilevel"/>
    <w:tmpl w:val="D230F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A015DF"/>
    <w:multiLevelType w:val="multilevel"/>
    <w:tmpl w:val="9A1C90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0B647CD"/>
    <w:multiLevelType w:val="hybridMultilevel"/>
    <w:tmpl w:val="7C14A50C"/>
    <w:lvl w:ilvl="0" w:tplc="A4D05A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3654332"/>
    <w:multiLevelType w:val="multilevel"/>
    <w:tmpl w:val="3C7000D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C1F7CA0"/>
    <w:multiLevelType w:val="multilevel"/>
    <w:tmpl w:val="978EC8C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F746C8D"/>
    <w:multiLevelType w:val="multilevel"/>
    <w:tmpl w:val="3366346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1"/>
  </w:num>
  <w:num w:numId="3">
    <w:abstractNumId w:val="10"/>
  </w:num>
  <w:num w:numId="4">
    <w:abstractNumId w:val="52"/>
  </w:num>
  <w:num w:numId="5">
    <w:abstractNumId w:val="42"/>
  </w:num>
  <w:num w:numId="6">
    <w:abstractNumId w:val="25"/>
  </w:num>
  <w:num w:numId="7">
    <w:abstractNumId w:val="23"/>
  </w:num>
  <w:num w:numId="8">
    <w:abstractNumId w:val="14"/>
  </w:num>
  <w:num w:numId="9">
    <w:abstractNumId w:val="37"/>
  </w:num>
  <w:num w:numId="10">
    <w:abstractNumId w:val="38"/>
  </w:num>
  <w:num w:numId="11">
    <w:abstractNumId w:val="12"/>
  </w:num>
  <w:num w:numId="12">
    <w:abstractNumId w:val="21"/>
  </w:num>
  <w:num w:numId="13">
    <w:abstractNumId w:val="41"/>
  </w:num>
  <w:num w:numId="14">
    <w:abstractNumId w:val="48"/>
  </w:num>
  <w:num w:numId="15">
    <w:abstractNumId w:val="20"/>
  </w:num>
  <w:num w:numId="16">
    <w:abstractNumId w:val="29"/>
  </w:num>
  <w:num w:numId="17">
    <w:abstractNumId w:val="30"/>
  </w:num>
  <w:num w:numId="18">
    <w:abstractNumId w:val="6"/>
  </w:num>
  <w:num w:numId="19">
    <w:abstractNumId w:val="22"/>
  </w:num>
  <w:num w:numId="20">
    <w:abstractNumId w:val="19"/>
  </w:num>
  <w:num w:numId="21">
    <w:abstractNumId w:val="13"/>
  </w:num>
  <w:num w:numId="22">
    <w:abstractNumId w:val="56"/>
  </w:num>
  <w:num w:numId="23">
    <w:abstractNumId w:val="36"/>
  </w:num>
  <w:num w:numId="24">
    <w:abstractNumId w:val="53"/>
  </w:num>
  <w:num w:numId="25">
    <w:abstractNumId w:val="55"/>
  </w:num>
  <w:num w:numId="26">
    <w:abstractNumId w:val="16"/>
  </w:num>
  <w:num w:numId="27">
    <w:abstractNumId w:val="7"/>
  </w:num>
  <w:num w:numId="28">
    <w:abstractNumId w:val="39"/>
  </w:num>
  <w:num w:numId="29">
    <w:abstractNumId w:val="57"/>
  </w:num>
  <w:num w:numId="30">
    <w:abstractNumId w:val="50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28"/>
  </w:num>
  <w:num w:numId="34">
    <w:abstractNumId w:val="9"/>
  </w:num>
  <w:num w:numId="35">
    <w:abstractNumId w:val="51"/>
  </w:num>
  <w:num w:numId="36">
    <w:abstractNumId w:val="33"/>
  </w:num>
  <w:num w:numId="37">
    <w:abstractNumId w:val="32"/>
  </w:num>
  <w:num w:numId="38">
    <w:abstractNumId w:val="40"/>
  </w:num>
  <w:num w:numId="39">
    <w:abstractNumId w:val="34"/>
  </w:num>
  <w:num w:numId="40">
    <w:abstractNumId w:val="45"/>
  </w:num>
  <w:num w:numId="41">
    <w:abstractNumId w:val="46"/>
  </w:num>
  <w:num w:numId="42">
    <w:abstractNumId w:val="27"/>
  </w:num>
  <w:num w:numId="43">
    <w:abstractNumId w:val="18"/>
  </w:num>
  <w:num w:numId="44">
    <w:abstractNumId w:val="43"/>
  </w:num>
  <w:num w:numId="45">
    <w:abstractNumId w:val="44"/>
  </w:num>
  <w:num w:numId="46">
    <w:abstractNumId w:val="54"/>
  </w:num>
  <w:num w:numId="47">
    <w:abstractNumId w:val="47"/>
  </w:num>
  <w:num w:numId="48">
    <w:abstractNumId w:val="11"/>
  </w:num>
  <w:num w:numId="49">
    <w:abstractNumId w:val="17"/>
  </w:num>
  <w:num w:numId="50">
    <w:abstractNumId w:val="5"/>
  </w:num>
  <w:num w:numId="51">
    <w:abstractNumId w:val="49"/>
  </w:num>
  <w:num w:numId="52">
    <w:abstractNumId w:val="35"/>
  </w:num>
  <w:num w:numId="53">
    <w:abstractNumId w:val="15"/>
  </w:num>
  <w:num w:numId="54">
    <w:abstractNumId w:val="26"/>
  </w:num>
  <w:num w:numId="55">
    <w:abstractNumId w:val="1"/>
  </w:num>
  <w:num w:numId="56">
    <w:abstractNumId w:val="2"/>
  </w:num>
  <w:num w:numId="57">
    <w:abstractNumId w:val="3"/>
  </w:num>
  <w:num w:numId="58">
    <w:abstractNumId w:val="4"/>
  </w:num>
  <w:num w:numId="59">
    <w:abstractNumId w:val="24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567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3D6"/>
    <w:rsid w:val="000019AB"/>
    <w:rsid w:val="0000702C"/>
    <w:rsid w:val="000128A8"/>
    <w:rsid w:val="00016CB2"/>
    <w:rsid w:val="00037E93"/>
    <w:rsid w:val="00044629"/>
    <w:rsid w:val="00047D68"/>
    <w:rsid w:val="0005278C"/>
    <w:rsid w:val="00062CC5"/>
    <w:rsid w:val="0008119D"/>
    <w:rsid w:val="0008678E"/>
    <w:rsid w:val="000915C5"/>
    <w:rsid w:val="00091A21"/>
    <w:rsid w:val="000A14C8"/>
    <w:rsid w:val="000A3330"/>
    <w:rsid w:val="000A723D"/>
    <w:rsid w:val="000B0B3F"/>
    <w:rsid w:val="000E1676"/>
    <w:rsid w:val="000F6EE3"/>
    <w:rsid w:val="00104D45"/>
    <w:rsid w:val="00106A42"/>
    <w:rsid w:val="00116DEC"/>
    <w:rsid w:val="001202B4"/>
    <w:rsid w:val="00132DD7"/>
    <w:rsid w:val="0016428E"/>
    <w:rsid w:val="00165FBC"/>
    <w:rsid w:val="0017041B"/>
    <w:rsid w:val="001764B7"/>
    <w:rsid w:val="001827F6"/>
    <w:rsid w:val="001939E2"/>
    <w:rsid w:val="001A0081"/>
    <w:rsid w:val="001B2043"/>
    <w:rsid w:val="001D18E7"/>
    <w:rsid w:val="00227B9F"/>
    <w:rsid w:val="00233777"/>
    <w:rsid w:val="0023581B"/>
    <w:rsid w:val="002574F3"/>
    <w:rsid w:val="00262168"/>
    <w:rsid w:val="002743B3"/>
    <w:rsid w:val="00283081"/>
    <w:rsid w:val="00290FE9"/>
    <w:rsid w:val="00294DCF"/>
    <w:rsid w:val="002E437B"/>
    <w:rsid w:val="002F6E7A"/>
    <w:rsid w:val="002F720A"/>
    <w:rsid w:val="002F7336"/>
    <w:rsid w:val="003069EE"/>
    <w:rsid w:val="00312377"/>
    <w:rsid w:val="003138B6"/>
    <w:rsid w:val="0031414F"/>
    <w:rsid w:val="00341728"/>
    <w:rsid w:val="00344970"/>
    <w:rsid w:val="00345449"/>
    <w:rsid w:val="00346580"/>
    <w:rsid w:val="00350456"/>
    <w:rsid w:val="00353D53"/>
    <w:rsid w:val="00360A9D"/>
    <w:rsid w:val="003624CE"/>
    <w:rsid w:val="00386E1A"/>
    <w:rsid w:val="00390596"/>
    <w:rsid w:val="00395015"/>
    <w:rsid w:val="0039542F"/>
    <w:rsid w:val="00395D95"/>
    <w:rsid w:val="003A7D8D"/>
    <w:rsid w:val="003B003F"/>
    <w:rsid w:val="003B2123"/>
    <w:rsid w:val="003C71C7"/>
    <w:rsid w:val="003E3E14"/>
    <w:rsid w:val="004134BD"/>
    <w:rsid w:val="00427A45"/>
    <w:rsid w:val="004376F7"/>
    <w:rsid w:val="00441B0F"/>
    <w:rsid w:val="00451035"/>
    <w:rsid w:val="0045132F"/>
    <w:rsid w:val="00451B49"/>
    <w:rsid w:val="00457901"/>
    <w:rsid w:val="004659C6"/>
    <w:rsid w:val="00482B38"/>
    <w:rsid w:val="004A7902"/>
    <w:rsid w:val="004B0875"/>
    <w:rsid w:val="004B6792"/>
    <w:rsid w:val="004B7124"/>
    <w:rsid w:val="004B7921"/>
    <w:rsid w:val="004C5090"/>
    <w:rsid w:val="004D173D"/>
    <w:rsid w:val="004E0868"/>
    <w:rsid w:val="004E5883"/>
    <w:rsid w:val="00517031"/>
    <w:rsid w:val="0052306D"/>
    <w:rsid w:val="00552631"/>
    <w:rsid w:val="00583DB3"/>
    <w:rsid w:val="005916C3"/>
    <w:rsid w:val="005958C0"/>
    <w:rsid w:val="005A04A0"/>
    <w:rsid w:val="005A2574"/>
    <w:rsid w:val="005B1A74"/>
    <w:rsid w:val="005B2CB8"/>
    <w:rsid w:val="005C1500"/>
    <w:rsid w:val="005D199E"/>
    <w:rsid w:val="005D5389"/>
    <w:rsid w:val="005E1B5C"/>
    <w:rsid w:val="005E42F1"/>
    <w:rsid w:val="005F0376"/>
    <w:rsid w:val="005F283A"/>
    <w:rsid w:val="005F47E8"/>
    <w:rsid w:val="00605777"/>
    <w:rsid w:val="00615D9C"/>
    <w:rsid w:val="0062516C"/>
    <w:rsid w:val="0062700B"/>
    <w:rsid w:val="00642512"/>
    <w:rsid w:val="00653891"/>
    <w:rsid w:val="006660D1"/>
    <w:rsid w:val="00676101"/>
    <w:rsid w:val="00687CCB"/>
    <w:rsid w:val="00691122"/>
    <w:rsid w:val="006A2EB3"/>
    <w:rsid w:val="006A4CDC"/>
    <w:rsid w:val="006B0737"/>
    <w:rsid w:val="006B4D72"/>
    <w:rsid w:val="006B69F4"/>
    <w:rsid w:val="006B7256"/>
    <w:rsid w:val="006C0519"/>
    <w:rsid w:val="006C2E30"/>
    <w:rsid w:val="006D397E"/>
    <w:rsid w:val="006F104C"/>
    <w:rsid w:val="006F63B0"/>
    <w:rsid w:val="007174DE"/>
    <w:rsid w:val="00736573"/>
    <w:rsid w:val="007469AA"/>
    <w:rsid w:val="00751BC5"/>
    <w:rsid w:val="0075400F"/>
    <w:rsid w:val="0076002E"/>
    <w:rsid w:val="007715F9"/>
    <w:rsid w:val="007779C3"/>
    <w:rsid w:val="007804AC"/>
    <w:rsid w:val="00795C5A"/>
    <w:rsid w:val="007A5FA5"/>
    <w:rsid w:val="007A6641"/>
    <w:rsid w:val="007B47B6"/>
    <w:rsid w:val="007D52D7"/>
    <w:rsid w:val="007D6C05"/>
    <w:rsid w:val="007D7ADF"/>
    <w:rsid w:val="007E0450"/>
    <w:rsid w:val="007F51F4"/>
    <w:rsid w:val="007F56CC"/>
    <w:rsid w:val="00800BC3"/>
    <w:rsid w:val="00803DF0"/>
    <w:rsid w:val="00806B6E"/>
    <w:rsid w:val="00816088"/>
    <w:rsid w:val="00820168"/>
    <w:rsid w:val="0082609E"/>
    <w:rsid w:val="00836F38"/>
    <w:rsid w:val="00837AEF"/>
    <w:rsid w:val="0085043E"/>
    <w:rsid w:val="008644E5"/>
    <w:rsid w:val="00866640"/>
    <w:rsid w:val="00884FD7"/>
    <w:rsid w:val="00887AF3"/>
    <w:rsid w:val="008A4797"/>
    <w:rsid w:val="008B1E78"/>
    <w:rsid w:val="008C19C9"/>
    <w:rsid w:val="008D1F87"/>
    <w:rsid w:val="008D552F"/>
    <w:rsid w:val="008F0CC0"/>
    <w:rsid w:val="009013CA"/>
    <w:rsid w:val="00907CF1"/>
    <w:rsid w:val="009210D1"/>
    <w:rsid w:val="0092394D"/>
    <w:rsid w:val="00924E1F"/>
    <w:rsid w:val="00943B33"/>
    <w:rsid w:val="00955303"/>
    <w:rsid w:val="00961C5E"/>
    <w:rsid w:val="00975F0C"/>
    <w:rsid w:val="0099502D"/>
    <w:rsid w:val="00997147"/>
    <w:rsid w:val="009A2A23"/>
    <w:rsid w:val="009A487C"/>
    <w:rsid w:val="009A4D00"/>
    <w:rsid w:val="009A69EA"/>
    <w:rsid w:val="009B197D"/>
    <w:rsid w:val="009C021B"/>
    <w:rsid w:val="009D083D"/>
    <w:rsid w:val="009D0EF8"/>
    <w:rsid w:val="009D1AE6"/>
    <w:rsid w:val="009D29BC"/>
    <w:rsid w:val="009D68BE"/>
    <w:rsid w:val="009D70EC"/>
    <w:rsid w:val="009F654D"/>
    <w:rsid w:val="00A01EF5"/>
    <w:rsid w:val="00A03275"/>
    <w:rsid w:val="00A035AF"/>
    <w:rsid w:val="00A12B14"/>
    <w:rsid w:val="00A14648"/>
    <w:rsid w:val="00A16B82"/>
    <w:rsid w:val="00A202CF"/>
    <w:rsid w:val="00A21B92"/>
    <w:rsid w:val="00A2686D"/>
    <w:rsid w:val="00A270DD"/>
    <w:rsid w:val="00A33794"/>
    <w:rsid w:val="00A34D6C"/>
    <w:rsid w:val="00A36D1C"/>
    <w:rsid w:val="00A517C5"/>
    <w:rsid w:val="00A54169"/>
    <w:rsid w:val="00A57830"/>
    <w:rsid w:val="00A70932"/>
    <w:rsid w:val="00A762DA"/>
    <w:rsid w:val="00A8589A"/>
    <w:rsid w:val="00A932A0"/>
    <w:rsid w:val="00A968B6"/>
    <w:rsid w:val="00AB2D73"/>
    <w:rsid w:val="00AB7296"/>
    <w:rsid w:val="00AC33E5"/>
    <w:rsid w:val="00AD3019"/>
    <w:rsid w:val="00AD49FB"/>
    <w:rsid w:val="00AE4321"/>
    <w:rsid w:val="00AF73FB"/>
    <w:rsid w:val="00B0389B"/>
    <w:rsid w:val="00B159F4"/>
    <w:rsid w:val="00B21FAC"/>
    <w:rsid w:val="00B2283D"/>
    <w:rsid w:val="00B240E5"/>
    <w:rsid w:val="00B25507"/>
    <w:rsid w:val="00B26097"/>
    <w:rsid w:val="00B358A6"/>
    <w:rsid w:val="00B36C3D"/>
    <w:rsid w:val="00B44260"/>
    <w:rsid w:val="00B54DE8"/>
    <w:rsid w:val="00B578C6"/>
    <w:rsid w:val="00B71724"/>
    <w:rsid w:val="00B72E3A"/>
    <w:rsid w:val="00B751B0"/>
    <w:rsid w:val="00B76379"/>
    <w:rsid w:val="00B80E08"/>
    <w:rsid w:val="00B8413F"/>
    <w:rsid w:val="00B960F4"/>
    <w:rsid w:val="00B977FE"/>
    <w:rsid w:val="00BA774E"/>
    <w:rsid w:val="00BB301E"/>
    <w:rsid w:val="00BB7C08"/>
    <w:rsid w:val="00BC72A2"/>
    <w:rsid w:val="00BD1943"/>
    <w:rsid w:val="00BD2679"/>
    <w:rsid w:val="00BD3235"/>
    <w:rsid w:val="00BD7127"/>
    <w:rsid w:val="00BF5365"/>
    <w:rsid w:val="00C11E4C"/>
    <w:rsid w:val="00C136FC"/>
    <w:rsid w:val="00C3701E"/>
    <w:rsid w:val="00C437B2"/>
    <w:rsid w:val="00C566D4"/>
    <w:rsid w:val="00C56F58"/>
    <w:rsid w:val="00C64B2D"/>
    <w:rsid w:val="00C65096"/>
    <w:rsid w:val="00C77230"/>
    <w:rsid w:val="00CB36CF"/>
    <w:rsid w:val="00CC7535"/>
    <w:rsid w:val="00CC7EA3"/>
    <w:rsid w:val="00CD1161"/>
    <w:rsid w:val="00CD30CC"/>
    <w:rsid w:val="00CD7C62"/>
    <w:rsid w:val="00D07557"/>
    <w:rsid w:val="00D2046B"/>
    <w:rsid w:val="00D33121"/>
    <w:rsid w:val="00D36B94"/>
    <w:rsid w:val="00D43DF1"/>
    <w:rsid w:val="00DB0C96"/>
    <w:rsid w:val="00DD0DD6"/>
    <w:rsid w:val="00DE5F71"/>
    <w:rsid w:val="00E05BA9"/>
    <w:rsid w:val="00E10E9C"/>
    <w:rsid w:val="00E165ED"/>
    <w:rsid w:val="00E17A84"/>
    <w:rsid w:val="00E21FD1"/>
    <w:rsid w:val="00E52804"/>
    <w:rsid w:val="00E6089C"/>
    <w:rsid w:val="00E629B1"/>
    <w:rsid w:val="00E700F8"/>
    <w:rsid w:val="00E8086A"/>
    <w:rsid w:val="00EA64F8"/>
    <w:rsid w:val="00EB0168"/>
    <w:rsid w:val="00EC6C08"/>
    <w:rsid w:val="00ED0E3F"/>
    <w:rsid w:val="00ED3F29"/>
    <w:rsid w:val="00ED6092"/>
    <w:rsid w:val="00EE173B"/>
    <w:rsid w:val="00EE7D52"/>
    <w:rsid w:val="00EF1F21"/>
    <w:rsid w:val="00F009FF"/>
    <w:rsid w:val="00F00E87"/>
    <w:rsid w:val="00F01D30"/>
    <w:rsid w:val="00F071BA"/>
    <w:rsid w:val="00F073B1"/>
    <w:rsid w:val="00F13C36"/>
    <w:rsid w:val="00F1478D"/>
    <w:rsid w:val="00F1692E"/>
    <w:rsid w:val="00F17155"/>
    <w:rsid w:val="00F20A0E"/>
    <w:rsid w:val="00F20D32"/>
    <w:rsid w:val="00F23697"/>
    <w:rsid w:val="00F31AC8"/>
    <w:rsid w:val="00F553DE"/>
    <w:rsid w:val="00F5652D"/>
    <w:rsid w:val="00F73DC9"/>
    <w:rsid w:val="00F808E5"/>
    <w:rsid w:val="00F82E41"/>
    <w:rsid w:val="00FA43D6"/>
    <w:rsid w:val="00FB6131"/>
    <w:rsid w:val="00FC1A8B"/>
    <w:rsid w:val="00FE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082">
      <o:colormenu v:ext="edit" strokecolor="none [3213]"/>
    </o:shapedefaults>
    <o:shapelayout v:ext="edit">
      <o:idmap v:ext="edit" data="1"/>
      <o:rules v:ext="edit">
        <o:r id="V:Rule60" type="connector" idref="#_x0000_s1176"/>
        <o:r id="V:Rule61" type="connector" idref="#_x0000_s1173"/>
        <o:r id="V:Rule62" type="connector" idref="#_x0000_s1141"/>
        <o:r id="V:Rule63" type="connector" idref="#_x0000_s1074"/>
        <o:r id="V:Rule64" type="connector" idref="#_x0000_s1069"/>
        <o:r id="V:Rule65" type="connector" idref="#_x0000_s1065"/>
        <o:r id="V:Rule66" type="connector" idref="#_x0000_s1129"/>
        <o:r id="V:Rule67" type="connector" idref="#_x0000_s1126"/>
        <o:r id="V:Rule68" type="connector" idref="#_x0000_s1122"/>
        <o:r id="V:Rule69" type="connector" idref="#_x0000_s1092"/>
        <o:r id="V:Rule70" type="connector" idref="#_x0000_s1128"/>
        <o:r id="V:Rule71" type="connector" idref="#_x0000_s1127"/>
        <o:r id="V:Rule72" type="connector" idref="#_x0000_s1042"/>
        <o:r id="V:Rule73" type="connector" idref="#_x0000_s1140"/>
        <o:r id="V:Rule74" type="connector" idref="#_x0000_s1051"/>
        <o:r id="V:Rule75" type="connector" idref="#_x0000_s1174"/>
        <o:r id="V:Rule76" type="connector" idref="#_x0000_s1085"/>
        <o:r id="V:Rule77" type="connector" idref="#_x0000_s1070"/>
        <o:r id="V:Rule78" type="connector" idref="#_x0000_s1089"/>
        <o:r id="V:Rule79" type="connector" idref="#_x0000_s1066"/>
        <o:r id="V:Rule80" type="connector" idref="#_x0000_s1086"/>
        <o:r id="V:Rule81" type="connector" idref="#_x0000_s1170"/>
        <o:r id="V:Rule82" type="connector" idref="#_x0000_s1106"/>
        <o:r id="V:Rule83" type="connector" idref="#_x0000_s1081"/>
        <o:r id="V:Rule84" type="connector" idref="#_x0000_s1034"/>
        <o:r id="V:Rule85" type="connector" idref="#_x0000_s1096"/>
        <o:r id="V:Rule86" type="connector" idref="#_x0000_s1109"/>
        <o:r id="V:Rule87" type="connector" idref="#_x0000_s1039"/>
        <o:r id="V:Rule88" type="connector" idref="#_x0000_s1035"/>
        <o:r id="V:Rule89" type="connector" idref="#_x0000_s1082"/>
        <o:r id="V:Rule90" type="connector" idref="#_x0000_s1171"/>
        <o:r id="V:Rule91" type="connector" idref="#_x0000_s1038"/>
        <o:r id="V:Rule92" type="connector" idref="#_x0000_s1139"/>
        <o:r id="V:Rule93" type="connector" idref="#_x0000_s1121"/>
        <o:r id="V:Rule94" type="connector" idref="#_x0000_s1067"/>
        <o:r id="V:Rule95" type="connector" idref="#_x0000_s1130"/>
        <o:r id="V:Rule96" type="connector" idref="#_x0000_s1073"/>
        <o:r id="V:Rule97" type="connector" idref="#_x0000_s1125"/>
        <o:r id="V:Rule98" type="connector" idref="#_x0000_s1138"/>
        <o:r id="V:Rule99" type="connector" idref="#_x0000_s1175"/>
        <o:r id="V:Rule100" type="connector" idref="#_x0000_s1099"/>
        <o:r id="V:Rule101" type="connector" idref="#_x0000_s1105"/>
        <o:r id="V:Rule102" type="connector" idref="#_x0000_s1083"/>
        <o:r id="V:Rule103" type="connector" idref="#_x0000_s1064"/>
        <o:r id="V:Rule104" type="connector" idref="#_x0000_s1041"/>
        <o:r id="V:Rule105" type="connector" idref="#_x0000_s1052"/>
        <o:r id="V:Rule106" type="connector" idref="#_x0000_s1107"/>
        <o:r id="V:Rule107" type="connector" idref="#_x0000_s1068"/>
        <o:r id="V:Rule108" type="connector" idref="#_x0000_s1124"/>
        <o:r id="V:Rule109" type="connector" idref="#_x0000_s1037"/>
        <o:r id="V:Rule110" type="connector" idref="#_x0000_s1091"/>
        <o:r id="V:Rule111" type="connector" idref="#_x0000_s1123"/>
        <o:r id="V:Rule112" type="connector" idref="#_x0000_s1090"/>
        <o:r id="V:Rule113" type="connector" idref="#_x0000_s1142"/>
        <o:r id="V:Rule114" type="connector" idref="#_x0000_s1036"/>
        <o:r id="V:Rule115" type="connector" idref="#_x0000_s1172"/>
        <o:r id="V:Rule116" type="connector" idref="#_x0000_s1049"/>
        <o:r id="V:Rule117" type="connector" idref="#_x0000_s1072"/>
        <o:r id="V:Rule118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ind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C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3C3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C3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C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C3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C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C3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C3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C3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C3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3C3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13C3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3C3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3C3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13C3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13C3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13C3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13C3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13C3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13C3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13C3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13C3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13C3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13C36"/>
    <w:rPr>
      <w:b/>
      <w:bCs/>
    </w:rPr>
  </w:style>
  <w:style w:type="character" w:styleId="a8">
    <w:name w:val="Emphasis"/>
    <w:basedOn w:val="a0"/>
    <w:uiPriority w:val="20"/>
    <w:qFormat/>
    <w:rsid w:val="00F13C3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13C36"/>
    <w:rPr>
      <w:szCs w:val="32"/>
    </w:rPr>
  </w:style>
  <w:style w:type="paragraph" w:styleId="aa">
    <w:name w:val="List Paragraph"/>
    <w:basedOn w:val="a"/>
    <w:uiPriority w:val="34"/>
    <w:qFormat/>
    <w:rsid w:val="00F13C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3C36"/>
    <w:rPr>
      <w:i/>
    </w:rPr>
  </w:style>
  <w:style w:type="character" w:customStyle="1" w:styleId="22">
    <w:name w:val="Цитата 2 Знак"/>
    <w:basedOn w:val="a0"/>
    <w:link w:val="21"/>
    <w:uiPriority w:val="29"/>
    <w:rsid w:val="00F13C3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13C3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13C36"/>
    <w:rPr>
      <w:b/>
      <w:i/>
      <w:sz w:val="24"/>
    </w:rPr>
  </w:style>
  <w:style w:type="character" w:styleId="ad">
    <w:name w:val="Subtle Emphasis"/>
    <w:uiPriority w:val="19"/>
    <w:qFormat/>
    <w:rsid w:val="00F13C3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13C3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13C3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13C3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13C3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13C36"/>
    <w:pPr>
      <w:outlineLvl w:val="9"/>
    </w:pPr>
  </w:style>
  <w:style w:type="numbering" w:customStyle="1" w:styleId="11">
    <w:name w:val="Нет списка1"/>
    <w:next w:val="a2"/>
    <w:semiHidden/>
    <w:rsid w:val="00FA43D6"/>
  </w:style>
  <w:style w:type="table" w:styleId="af3">
    <w:name w:val="Table Grid"/>
    <w:basedOn w:val="a1"/>
    <w:uiPriority w:val="59"/>
    <w:rsid w:val="00FA43D6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er"/>
    <w:basedOn w:val="a"/>
    <w:link w:val="af5"/>
    <w:uiPriority w:val="99"/>
    <w:rsid w:val="00FA43D6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FA43D6"/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page number"/>
    <w:basedOn w:val="a0"/>
    <w:rsid w:val="00FA43D6"/>
  </w:style>
  <w:style w:type="paragraph" w:customStyle="1" w:styleId="Style19">
    <w:name w:val="Style19"/>
    <w:basedOn w:val="a"/>
    <w:uiPriority w:val="99"/>
    <w:rsid w:val="00FA43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22">
    <w:name w:val="Style22"/>
    <w:basedOn w:val="a"/>
    <w:uiPriority w:val="99"/>
    <w:rsid w:val="00FA43D6"/>
    <w:pPr>
      <w:widowControl w:val="0"/>
      <w:autoSpaceDE w:val="0"/>
      <w:autoSpaceDN w:val="0"/>
      <w:adjustRightInd w:val="0"/>
      <w:spacing w:line="370" w:lineRule="exact"/>
      <w:ind w:firstLine="701"/>
    </w:pPr>
    <w:rPr>
      <w:rFonts w:ascii="Times New Roman" w:eastAsia="Times New Roman" w:hAnsi="Times New Roman"/>
      <w:lang w:eastAsia="ru-RU"/>
    </w:rPr>
  </w:style>
  <w:style w:type="paragraph" w:customStyle="1" w:styleId="Style23">
    <w:name w:val="Style23"/>
    <w:basedOn w:val="a"/>
    <w:uiPriority w:val="99"/>
    <w:rsid w:val="00FA43D6"/>
    <w:pPr>
      <w:widowControl w:val="0"/>
      <w:autoSpaceDE w:val="0"/>
      <w:autoSpaceDN w:val="0"/>
      <w:adjustRightInd w:val="0"/>
      <w:spacing w:line="317" w:lineRule="exact"/>
      <w:ind w:hanging="682"/>
    </w:pPr>
    <w:rPr>
      <w:rFonts w:ascii="Times New Roman" w:eastAsia="Times New Roman" w:hAnsi="Times New Roman"/>
      <w:lang w:eastAsia="ru-RU"/>
    </w:rPr>
  </w:style>
  <w:style w:type="paragraph" w:customStyle="1" w:styleId="Style26">
    <w:name w:val="Style26"/>
    <w:basedOn w:val="a"/>
    <w:uiPriority w:val="99"/>
    <w:rsid w:val="00FA43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28">
    <w:name w:val="Style28"/>
    <w:basedOn w:val="a"/>
    <w:uiPriority w:val="99"/>
    <w:rsid w:val="00FA43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character" w:customStyle="1" w:styleId="FontStyle37">
    <w:name w:val="Font Style37"/>
    <w:basedOn w:val="a0"/>
    <w:uiPriority w:val="99"/>
    <w:rsid w:val="00FA43D6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38">
    <w:name w:val="Font Style38"/>
    <w:basedOn w:val="a0"/>
    <w:uiPriority w:val="99"/>
    <w:rsid w:val="00FA43D6"/>
    <w:rPr>
      <w:rFonts w:ascii="Times New Roman" w:hAnsi="Times New Roman" w:cs="Times New Roman"/>
      <w:sz w:val="26"/>
      <w:szCs w:val="26"/>
    </w:rPr>
  </w:style>
  <w:style w:type="paragraph" w:customStyle="1" w:styleId="Style21">
    <w:name w:val="Style21"/>
    <w:basedOn w:val="a"/>
    <w:uiPriority w:val="99"/>
    <w:rsid w:val="00FA43D6"/>
    <w:pPr>
      <w:widowControl w:val="0"/>
      <w:autoSpaceDE w:val="0"/>
      <w:autoSpaceDN w:val="0"/>
      <w:adjustRightInd w:val="0"/>
      <w:spacing w:line="374" w:lineRule="exact"/>
      <w:ind w:firstLine="1421"/>
    </w:pPr>
    <w:rPr>
      <w:rFonts w:ascii="Times New Roman" w:eastAsia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FA43D6"/>
    <w:pPr>
      <w:widowControl w:val="0"/>
      <w:autoSpaceDE w:val="0"/>
      <w:autoSpaceDN w:val="0"/>
      <w:adjustRightInd w:val="0"/>
      <w:spacing w:line="365" w:lineRule="exact"/>
    </w:pPr>
    <w:rPr>
      <w:rFonts w:ascii="Times New Roman" w:eastAsia="Times New Roman" w:hAnsi="Times New Roman"/>
      <w:lang w:eastAsia="ru-RU"/>
    </w:rPr>
  </w:style>
  <w:style w:type="paragraph" w:customStyle="1" w:styleId="Style2">
    <w:name w:val="Style2"/>
    <w:basedOn w:val="a"/>
    <w:uiPriority w:val="99"/>
    <w:rsid w:val="00FA43D6"/>
    <w:pPr>
      <w:widowControl w:val="0"/>
      <w:autoSpaceDE w:val="0"/>
      <w:autoSpaceDN w:val="0"/>
      <w:adjustRightInd w:val="0"/>
      <w:spacing w:line="220" w:lineRule="exact"/>
      <w:ind w:firstLine="490"/>
      <w:jc w:val="both"/>
    </w:pPr>
    <w:rPr>
      <w:rFonts w:ascii="Times New Roman" w:eastAsia="Times New Roman" w:hAnsi="Times New Roman"/>
      <w:lang w:eastAsia="ru-RU"/>
    </w:rPr>
  </w:style>
  <w:style w:type="character" w:customStyle="1" w:styleId="FontStyle35">
    <w:name w:val="Font Style35"/>
    <w:basedOn w:val="a0"/>
    <w:uiPriority w:val="99"/>
    <w:rsid w:val="00FA43D6"/>
    <w:rPr>
      <w:rFonts w:ascii="Times New Roman" w:hAnsi="Times New Roman" w:cs="Times New Roman"/>
      <w:sz w:val="18"/>
      <w:szCs w:val="18"/>
    </w:rPr>
  </w:style>
  <w:style w:type="paragraph" w:customStyle="1" w:styleId="Style7">
    <w:name w:val="Style7"/>
    <w:basedOn w:val="a"/>
    <w:uiPriority w:val="99"/>
    <w:rsid w:val="00FA43D6"/>
    <w:pPr>
      <w:widowControl w:val="0"/>
      <w:autoSpaceDE w:val="0"/>
      <w:autoSpaceDN w:val="0"/>
      <w:adjustRightInd w:val="0"/>
      <w:spacing w:line="221" w:lineRule="exact"/>
    </w:pPr>
    <w:rPr>
      <w:rFonts w:ascii="Times New Roman" w:eastAsia="Times New Roman" w:hAnsi="Times New Roman"/>
      <w:lang w:eastAsia="ru-RU"/>
    </w:rPr>
  </w:style>
  <w:style w:type="paragraph" w:customStyle="1" w:styleId="Style8">
    <w:name w:val="Style8"/>
    <w:basedOn w:val="a"/>
    <w:uiPriority w:val="99"/>
    <w:rsid w:val="00FA43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customStyle="1" w:styleId="Style9">
    <w:name w:val="Style9"/>
    <w:basedOn w:val="a"/>
    <w:uiPriority w:val="99"/>
    <w:rsid w:val="00FA43D6"/>
    <w:pPr>
      <w:widowControl w:val="0"/>
      <w:autoSpaceDE w:val="0"/>
      <w:autoSpaceDN w:val="0"/>
      <w:adjustRightInd w:val="0"/>
      <w:spacing w:line="211" w:lineRule="exact"/>
      <w:ind w:firstLine="230"/>
    </w:pPr>
    <w:rPr>
      <w:rFonts w:ascii="Times New Roman" w:eastAsia="Times New Roman" w:hAnsi="Times New Roman"/>
      <w:lang w:eastAsia="ru-RU"/>
    </w:rPr>
  </w:style>
  <w:style w:type="paragraph" w:customStyle="1" w:styleId="Style11">
    <w:name w:val="Style11"/>
    <w:basedOn w:val="a"/>
    <w:uiPriority w:val="99"/>
    <w:rsid w:val="00FA43D6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lang w:eastAsia="ru-RU"/>
    </w:rPr>
  </w:style>
  <w:style w:type="paragraph" w:customStyle="1" w:styleId="Style33">
    <w:name w:val="Style33"/>
    <w:basedOn w:val="a"/>
    <w:uiPriority w:val="99"/>
    <w:rsid w:val="00FA43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character" w:customStyle="1" w:styleId="FontStyle41">
    <w:name w:val="Font Style41"/>
    <w:basedOn w:val="a0"/>
    <w:uiPriority w:val="99"/>
    <w:rsid w:val="00FA43D6"/>
    <w:rPr>
      <w:rFonts w:ascii="Times New Roman" w:hAnsi="Times New Roman" w:cs="Times New Roman"/>
      <w:spacing w:val="20"/>
      <w:sz w:val="12"/>
      <w:szCs w:val="12"/>
    </w:rPr>
  </w:style>
  <w:style w:type="character" w:customStyle="1" w:styleId="c7">
    <w:name w:val="c7"/>
    <w:basedOn w:val="a0"/>
    <w:rsid w:val="00FA43D6"/>
  </w:style>
  <w:style w:type="paragraph" w:customStyle="1" w:styleId="c11">
    <w:name w:val="c11"/>
    <w:basedOn w:val="a"/>
    <w:rsid w:val="00FA43D6"/>
    <w:pPr>
      <w:spacing w:before="82" w:after="82"/>
    </w:pPr>
    <w:rPr>
      <w:rFonts w:ascii="Times New Roman" w:eastAsia="Times New Roman" w:hAnsi="Times New Roman"/>
      <w:lang w:eastAsia="ru-RU"/>
    </w:rPr>
  </w:style>
  <w:style w:type="paragraph" w:customStyle="1" w:styleId="c1">
    <w:name w:val="c1"/>
    <w:basedOn w:val="a"/>
    <w:rsid w:val="00FA43D6"/>
    <w:pPr>
      <w:spacing w:before="82" w:after="82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FA43D6"/>
  </w:style>
  <w:style w:type="paragraph" w:customStyle="1" w:styleId="c8">
    <w:name w:val="c8"/>
    <w:basedOn w:val="a"/>
    <w:rsid w:val="00FA43D6"/>
    <w:pPr>
      <w:spacing w:before="82" w:after="82"/>
    </w:pPr>
    <w:rPr>
      <w:rFonts w:ascii="Times New Roman" w:eastAsia="Times New Roman" w:hAnsi="Times New Roman"/>
      <w:lang w:eastAsia="ru-RU"/>
    </w:rPr>
  </w:style>
  <w:style w:type="character" w:customStyle="1" w:styleId="c5">
    <w:name w:val="c5"/>
    <w:basedOn w:val="a0"/>
    <w:rsid w:val="00FA43D6"/>
  </w:style>
  <w:style w:type="paragraph" w:styleId="af7">
    <w:name w:val="Body Text"/>
    <w:basedOn w:val="a"/>
    <w:link w:val="af8"/>
    <w:uiPriority w:val="99"/>
    <w:unhideWhenUsed/>
    <w:rsid w:val="00FA43D6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af8">
    <w:name w:val="Основной текст Знак"/>
    <w:basedOn w:val="a0"/>
    <w:link w:val="af7"/>
    <w:uiPriority w:val="99"/>
    <w:rsid w:val="00FA43D6"/>
    <w:rPr>
      <w:rFonts w:ascii="Calibri" w:eastAsia="Calibri" w:hAnsi="Calibri"/>
    </w:rPr>
  </w:style>
  <w:style w:type="character" w:customStyle="1" w:styleId="af9">
    <w:name w:val="Основной текст_"/>
    <w:basedOn w:val="a0"/>
    <w:link w:val="12"/>
    <w:rsid w:val="00A3379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9"/>
    <w:rsid w:val="00A33794"/>
    <w:pPr>
      <w:shd w:val="clear" w:color="auto" w:fill="FFFFFF"/>
      <w:spacing w:line="317" w:lineRule="exact"/>
      <w:ind w:hanging="340"/>
    </w:pPr>
    <w:rPr>
      <w:rFonts w:ascii="Times New Roman" w:eastAsia="Times New Roman" w:hAnsi="Times New Roman"/>
      <w:sz w:val="27"/>
      <w:szCs w:val="27"/>
    </w:rPr>
  </w:style>
  <w:style w:type="character" w:customStyle="1" w:styleId="23">
    <w:name w:val="Заголовок №2_"/>
    <w:basedOn w:val="a0"/>
    <w:link w:val="24"/>
    <w:rsid w:val="000915C5"/>
    <w:rPr>
      <w:rFonts w:ascii="Tahoma" w:eastAsia="Tahoma" w:hAnsi="Tahoma" w:cs="Tahoma"/>
      <w:sz w:val="41"/>
      <w:szCs w:val="41"/>
      <w:shd w:val="clear" w:color="auto" w:fill="FFFFFF"/>
    </w:rPr>
  </w:style>
  <w:style w:type="character" w:customStyle="1" w:styleId="31">
    <w:name w:val="Заголовок №3_"/>
    <w:basedOn w:val="a0"/>
    <w:link w:val="32"/>
    <w:rsid w:val="000915C5"/>
    <w:rPr>
      <w:rFonts w:ascii="Tahoma" w:eastAsia="Tahoma" w:hAnsi="Tahoma" w:cs="Tahoma"/>
      <w:sz w:val="40"/>
      <w:szCs w:val="40"/>
      <w:shd w:val="clear" w:color="auto" w:fill="FFFFFF"/>
    </w:rPr>
  </w:style>
  <w:style w:type="character" w:customStyle="1" w:styleId="41">
    <w:name w:val="Заголовок №4_"/>
    <w:basedOn w:val="a0"/>
    <w:link w:val="42"/>
    <w:rsid w:val="000915C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CenturySchoolbook9pt">
    <w:name w:val="Основной текст + Century Schoolbook;9 pt;Курсив"/>
    <w:basedOn w:val="af9"/>
    <w:rsid w:val="000915C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51">
    <w:name w:val="Основной текст (5)_"/>
    <w:basedOn w:val="a0"/>
    <w:link w:val="52"/>
    <w:rsid w:val="000915C5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afa">
    <w:name w:val="Основной текст + Полужирный"/>
    <w:aliases w:val="Курсив"/>
    <w:basedOn w:val="af9"/>
    <w:uiPriority w:val="99"/>
    <w:rsid w:val="000915C5"/>
    <w:rPr>
      <w:rFonts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paragraph" w:customStyle="1" w:styleId="24">
    <w:name w:val="Заголовок №2"/>
    <w:basedOn w:val="a"/>
    <w:link w:val="23"/>
    <w:rsid w:val="000915C5"/>
    <w:pPr>
      <w:shd w:val="clear" w:color="auto" w:fill="FFFFFF"/>
      <w:spacing w:line="394" w:lineRule="exact"/>
      <w:outlineLvl w:val="1"/>
    </w:pPr>
    <w:rPr>
      <w:rFonts w:ascii="Tahoma" w:eastAsia="Tahoma" w:hAnsi="Tahoma" w:cs="Tahoma"/>
      <w:sz w:val="41"/>
      <w:szCs w:val="41"/>
    </w:rPr>
  </w:style>
  <w:style w:type="paragraph" w:customStyle="1" w:styleId="32">
    <w:name w:val="Заголовок №3"/>
    <w:basedOn w:val="a"/>
    <w:link w:val="31"/>
    <w:rsid w:val="000915C5"/>
    <w:pPr>
      <w:shd w:val="clear" w:color="auto" w:fill="FFFFFF"/>
      <w:spacing w:after="1860" w:line="394" w:lineRule="exact"/>
      <w:outlineLvl w:val="2"/>
    </w:pPr>
    <w:rPr>
      <w:rFonts w:ascii="Tahoma" w:eastAsia="Tahoma" w:hAnsi="Tahoma" w:cs="Tahoma"/>
      <w:sz w:val="40"/>
      <w:szCs w:val="40"/>
    </w:rPr>
  </w:style>
  <w:style w:type="paragraph" w:customStyle="1" w:styleId="42">
    <w:name w:val="Заголовок №4"/>
    <w:basedOn w:val="a"/>
    <w:link w:val="41"/>
    <w:rsid w:val="000915C5"/>
    <w:pPr>
      <w:shd w:val="clear" w:color="auto" w:fill="FFFFFF"/>
      <w:spacing w:before="1860" w:after="240" w:line="283" w:lineRule="exact"/>
      <w:outlineLvl w:val="3"/>
    </w:pPr>
    <w:rPr>
      <w:rFonts w:ascii="Times New Roman" w:eastAsia="Times New Roman" w:hAnsi="Times New Roman"/>
      <w:sz w:val="28"/>
      <w:szCs w:val="28"/>
    </w:rPr>
  </w:style>
  <w:style w:type="paragraph" w:customStyle="1" w:styleId="52">
    <w:name w:val="Основной текст (5)"/>
    <w:basedOn w:val="a"/>
    <w:link w:val="51"/>
    <w:rsid w:val="000915C5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13">
    <w:name w:val="Заголовок №1_"/>
    <w:basedOn w:val="a0"/>
    <w:link w:val="14"/>
    <w:rsid w:val="00B8413F"/>
    <w:rPr>
      <w:rFonts w:ascii="Microsoft Sans Serif" w:eastAsia="Microsoft Sans Serif" w:hAnsi="Microsoft Sans Serif" w:cs="Microsoft Sans Serif"/>
      <w:spacing w:val="-20"/>
      <w:sz w:val="47"/>
      <w:szCs w:val="47"/>
      <w:shd w:val="clear" w:color="auto" w:fill="FFFFFF"/>
    </w:rPr>
  </w:style>
  <w:style w:type="character" w:customStyle="1" w:styleId="25">
    <w:name w:val="Основной текст (2)_"/>
    <w:basedOn w:val="a0"/>
    <w:link w:val="26"/>
    <w:rsid w:val="00B8413F"/>
    <w:rPr>
      <w:rFonts w:ascii="Microsoft Sans Serif" w:eastAsia="Microsoft Sans Serif" w:hAnsi="Microsoft Sans Serif" w:cs="Microsoft Sans Serif"/>
      <w:sz w:val="11"/>
      <w:szCs w:val="11"/>
      <w:shd w:val="clear" w:color="auto" w:fill="FFFFFF"/>
    </w:rPr>
  </w:style>
  <w:style w:type="paragraph" w:customStyle="1" w:styleId="14">
    <w:name w:val="Заголовок №1"/>
    <w:basedOn w:val="a"/>
    <w:link w:val="13"/>
    <w:rsid w:val="00B8413F"/>
    <w:pPr>
      <w:shd w:val="clear" w:color="auto" w:fill="FFFFFF"/>
      <w:spacing w:after="60" w:line="0" w:lineRule="atLeast"/>
      <w:outlineLvl w:val="0"/>
    </w:pPr>
    <w:rPr>
      <w:rFonts w:ascii="Microsoft Sans Serif" w:eastAsia="Microsoft Sans Serif" w:hAnsi="Microsoft Sans Serif" w:cs="Microsoft Sans Serif"/>
      <w:spacing w:val="-20"/>
      <w:sz w:val="47"/>
      <w:szCs w:val="47"/>
    </w:rPr>
  </w:style>
  <w:style w:type="paragraph" w:customStyle="1" w:styleId="26">
    <w:name w:val="Основной текст (2)"/>
    <w:basedOn w:val="a"/>
    <w:link w:val="25"/>
    <w:rsid w:val="00B8413F"/>
    <w:pPr>
      <w:shd w:val="clear" w:color="auto" w:fill="FFFFFF"/>
      <w:spacing w:before="720" w:line="0" w:lineRule="atLeast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customStyle="1" w:styleId="27">
    <w:name w:val="Основной текст2"/>
    <w:basedOn w:val="a"/>
    <w:rsid w:val="00820168"/>
    <w:pPr>
      <w:shd w:val="clear" w:color="auto" w:fill="FFFFFF"/>
      <w:spacing w:before="300" w:after="300" w:line="0" w:lineRule="atLeast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character" w:customStyle="1" w:styleId="afb">
    <w:name w:val="Основной текст + Полужирный;Курсив"/>
    <w:basedOn w:val="af9"/>
    <w:rsid w:val="00820168"/>
    <w:rPr>
      <w:rFonts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8">
    <w:name w:val="Основной текст (2) + Не полужирный;Не курсив"/>
    <w:basedOn w:val="25"/>
    <w:rsid w:val="0082016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paragraph" w:styleId="afc">
    <w:name w:val="Normal (Web)"/>
    <w:basedOn w:val="a"/>
    <w:uiPriority w:val="99"/>
    <w:semiHidden/>
    <w:unhideWhenUsed/>
    <w:rsid w:val="00CD30C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Style10">
    <w:name w:val="Style10"/>
    <w:basedOn w:val="a"/>
    <w:uiPriority w:val="99"/>
    <w:rsid w:val="00CD30CC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ndara" w:eastAsiaTheme="minorEastAsia" w:hAnsi="Candara"/>
      <w:lang w:eastAsia="ru-RU"/>
    </w:rPr>
  </w:style>
  <w:style w:type="paragraph" w:customStyle="1" w:styleId="Style15">
    <w:name w:val="Style15"/>
    <w:basedOn w:val="a"/>
    <w:uiPriority w:val="99"/>
    <w:rsid w:val="00CD30CC"/>
    <w:pPr>
      <w:widowControl w:val="0"/>
      <w:autoSpaceDE w:val="0"/>
      <w:autoSpaceDN w:val="0"/>
      <w:adjustRightInd w:val="0"/>
      <w:spacing w:line="240" w:lineRule="exact"/>
      <w:ind w:firstLine="547"/>
      <w:jc w:val="both"/>
    </w:pPr>
    <w:rPr>
      <w:rFonts w:ascii="Candara" w:eastAsiaTheme="minorEastAsia" w:hAnsi="Candara"/>
      <w:lang w:eastAsia="ru-RU"/>
    </w:rPr>
  </w:style>
  <w:style w:type="character" w:customStyle="1" w:styleId="FontStyle29">
    <w:name w:val="Font Style29"/>
    <w:basedOn w:val="a0"/>
    <w:uiPriority w:val="99"/>
    <w:rsid w:val="00CD30CC"/>
    <w:rPr>
      <w:rFonts w:ascii="Arial" w:hAnsi="Arial" w:cs="Arial"/>
      <w:sz w:val="18"/>
      <w:szCs w:val="18"/>
    </w:rPr>
  </w:style>
  <w:style w:type="character" w:customStyle="1" w:styleId="28pt0pt">
    <w:name w:val="Основной текст (2) + 8 pt;Не полужирный;Курсив;Интервал 0 pt"/>
    <w:basedOn w:val="25"/>
    <w:rsid w:val="00DB0C96"/>
    <w:rPr>
      <w:b/>
      <w:bCs/>
      <w:i/>
      <w:iCs/>
      <w:smallCaps w:val="0"/>
      <w:strike w:val="0"/>
      <w:spacing w:val="10"/>
      <w:sz w:val="16"/>
      <w:szCs w:val="16"/>
    </w:rPr>
  </w:style>
  <w:style w:type="character" w:customStyle="1" w:styleId="29">
    <w:name w:val="Основной текст (2) + Не полужирный"/>
    <w:basedOn w:val="25"/>
    <w:rsid w:val="00DB0C96"/>
    <w:rPr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pt0pt">
    <w:name w:val="Основной текст + 8 pt;Курсив;Интервал 0 pt"/>
    <w:basedOn w:val="af9"/>
    <w:rsid w:val="00DB0C9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6"/>
      <w:szCs w:val="16"/>
    </w:rPr>
  </w:style>
  <w:style w:type="character" w:customStyle="1" w:styleId="43">
    <w:name w:val="Основной текст (4)_"/>
    <w:basedOn w:val="a0"/>
    <w:link w:val="44"/>
    <w:uiPriority w:val="99"/>
    <w:rsid w:val="00346580"/>
    <w:rPr>
      <w:rFonts w:ascii="Microsoft Sans Serif" w:eastAsia="Microsoft Sans Serif" w:hAnsi="Microsoft Sans Serif" w:cs="Microsoft Sans Serif"/>
      <w:spacing w:val="10"/>
      <w:sz w:val="16"/>
      <w:szCs w:val="16"/>
      <w:shd w:val="clear" w:color="auto" w:fill="FFFFFF"/>
    </w:rPr>
  </w:style>
  <w:style w:type="character" w:customStyle="1" w:styleId="49pt0pt">
    <w:name w:val="Основной текст (4) + 9 pt;Полужирный;Не курсив;Интервал 0 pt"/>
    <w:basedOn w:val="43"/>
    <w:rsid w:val="00346580"/>
    <w:rPr>
      <w:b/>
      <w:bCs/>
      <w:i/>
      <w:iCs/>
      <w:spacing w:val="0"/>
      <w:sz w:val="18"/>
      <w:szCs w:val="18"/>
    </w:rPr>
  </w:style>
  <w:style w:type="character" w:customStyle="1" w:styleId="49pt0pt0">
    <w:name w:val="Основной текст (4) + 9 pt;Не курсив;Интервал 0 pt"/>
    <w:basedOn w:val="43"/>
    <w:rsid w:val="00346580"/>
    <w:rPr>
      <w:i/>
      <w:iCs/>
      <w:spacing w:val="0"/>
      <w:sz w:val="18"/>
      <w:szCs w:val="18"/>
    </w:rPr>
  </w:style>
  <w:style w:type="paragraph" w:customStyle="1" w:styleId="44">
    <w:name w:val="Основной текст (4)"/>
    <w:basedOn w:val="a"/>
    <w:link w:val="43"/>
    <w:uiPriority w:val="99"/>
    <w:rsid w:val="00346580"/>
    <w:pPr>
      <w:shd w:val="clear" w:color="auto" w:fill="FFFFFF"/>
      <w:spacing w:line="178" w:lineRule="exact"/>
    </w:pPr>
    <w:rPr>
      <w:rFonts w:ascii="Microsoft Sans Serif" w:eastAsia="Microsoft Sans Serif" w:hAnsi="Microsoft Sans Serif" w:cs="Microsoft Sans Serif"/>
      <w:spacing w:val="10"/>
      <w:sz w:val="16"/>
      <w:szCs w:val="16"/>
    </w:rPr>
  </w:style>
  <w:style w:type="character" w:customStyle="1" w:styleId="1TimesNewRoman95pt">
    <w:name w:val="Заголовок №1 + Times New Roman;9;5 pt"/>
    <w:basedOn w:val="13"/>
    <w:rsid w:val="009F6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d">
    <w:name w:val="Подпись к таблице_"/>
    <w:basedOn w:val="a0"/>
    <w:link w:val="afe"/>
    <w:rsid w:val="009F654D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33">
    <w:name w:val="Основной текст (3)_"/>
    <w:basedOn w:val="a0"/>
    <w:link w:val="34"/>
    <w:uiPriority w:val="99"/>
    <w:rsid w:val="009F654D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2a">
    <w:name w:val="Подпись к таблице (2)_"/>
    <w:basedOn w:val="a0"/>
    <w:link w:val="2b"/>
    <w:rsid w:val="009F654D"/>
    <w:rPr>
      <w:rFonts w:ascii="Times New Roman" w:eastAsia="Times New Roman" w:hAnsi="Times New Roman"/>
      <w:sz w:val="13"/>
      <w:szCs w:val="13"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9F654D"/>
    <w:pPr>
      <w:shd w:val="clear" w:color="auto" w:fill="FFFFFF"/>
      <w:spacing w:line="0" w:lineRule="atLeast"/>
    </w:pPr>
    <w:rPr>
      <w:rFonts w:ascii="Times New Roman" w:eastAsia="Times New Roman" w:hAnsi="Times New Roman"/>
      <w:sz w:val="19"/>
      <w:szCs w:val="19"/>
    </w:rPr>
  </w:style>
  <w:style w:type="paragraph" w:customStyle="1" w:styleId="34">
    <w:name w:val="Основной текст (3)"/>
    <w:basedOn w:val="a"/>
    <w:link w:val="33"/>
    <w:uiPriority w:val="99"/>
    <w:rsid w:val="009F654D"/>
    <w:pPr>
      <w:shd w:val="clear" w:color="auto" w:fill="FFFFFF"/>
      <w:spacing w:line="0" w:lineRule="atLeast"/>
      <w:ind w:hanging="360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2b">
    <w:name w:val="Подпись к таблице (2)"/>
    <w:basedOn w:val="a"/>
    <w:link w:val="2a"/>
    <w:rsid w:val="009F654D"/>
    <w:pPr>
      <w:shd w:val="clear" w:color="auto" w:fill="FFFFFF"/>
      <w:spacing w:line="0" w:lineRule="atLeast"/>
    </w:pPr>
    <w:rPr>
      <w:rFonts w:ascii="Times New Roman" w:eastAsia="Times New Roman" w:hAnsi="Times New Roman"/>
      <w:sz w:val="13"/>
      <w:szCs w:val="13"/>
    </w:rPr>
  </w:style>
  <w:style w:type="paragraph" w:styleId="aff">
    <w:name w:val="header"/>
    <w:basedOn w:val="a"/>
    <w:link w:val="aff0"/>
    <w:uiPriority w:val="99"/>
    <w:semiHidden/>
    <w:unhideWhenUsed/>
    <w:rsid w:val="00BB301E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uiPriority w:val="99"/>
    <w:semiHidden/>
    <w:rsid w:val="00BB301E"/>
    <w:rPr>
      <w:sz w:val="24"/>
      <w:szCs w:val="24"/>
    </w:rPr>
  </w:style>
  <w:style w:type="character" w:customStyle="1" w:styleId="61">
    <w:name w:val="Основной текст (6)_"/>
    <w:basedOn w:val="a0"/>
    <w:link w:val="62"/>
    <w:rsid w:val="004D173D"/>
    <w:rPr>
      <w:rFonts w:ascii="Microsoft Sans Serif" w:eastAsia="Microsoft Sans Serif" w:hAnsi="Microsoft Sans Serif" w:cs="Microsoft Sans Serif"/>
      <w:sz w:val="15"/>
      <w:szCs w:val="15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4D173D"/>
    <w:pPr>
      <w:shd w:val="clear" w:color="auto" w:fill="FFFFFF"/>
      <w:spacing w:before="480" w:line="158" w:lineRule="exact"/>
      <w:jc w:val="both"/>
    </w:pPr>
    <w:rPr>
      <w:rFonts w:ascii="Microsoft Sans Serif" w:eastAsia="Microsoft Sans Serif" w:hAnsi="Microsoft Sans Serif" w:cs="Microsoft Sans Serif"/>
      <w:sz w:val="15"/>
      <w:szCs w:val="15"/>
    </w:rPr>
  </w:style>
  <w:style w:type="table" w:customStyle="1" w:styleId="15">
    <w:name w:val="Светлая заливка1"/>
    <w:basedOn w:val="a1"/>
    <w:uiPriority w:val="60"/>
    <w:rsid w:val="00D3312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45">
    <w:name w:val="Основной текст (45)_"/>
    <w:basedOn w:val="a0"/>
    <w:link w:val="450"/>
    <w:rsid w:val="00451035"/>
    <w:rPr>
      <w:rFonts w:ascii="Arial" w:eastAsia="Arial" w:hAnsi="Arial" w:cs="Arial"/>
      <w:spacing w:val="-3"/>
      <w:sz w:val="17"/>
      <w:szCs w:val="17"/>
      <w:shd w:val="clear" w:color="auto" w:fill="FFFFFF"/>
    </w:rPr>
  </w:style>
  <w:style w:type="character" w:customStyle="1" w:styleId="250">
    <w:name w:val="Основной текст (25)_"/>
    <w:basedOn w:val="a0"/>
    <w:link w:val="251"/>
    <w:rsid w:val="00451035"/>
    <w:rPr>
      <w:rFonts w:ascii="Arial" w:eastAsia="Arial" w:hAnsi="Arial" w:cs="Arial"/>
      <w:spacing w:val="-2"/>
      <w:sz w:val="17"/>
      <w:szCs w:val="17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451035"/>
    <w:pPr>
      <w:shd w:val="clear" w:color="auto" w:fill="FFFFFF"/>
      <w:spacing w:line="77" w:lineRule="exact"/>
    </w:pPr>
    <w:rPr>
      <w:rFonts w:ascii="Arial" w:eastAsia="Arial" w:hAnsi="Arial" w:cs="Arial"/>
      <w:spacing w:val="-3"/>
      <w:sz w:val="17"/>
      <w:szCs w:val="17"/>
    </w:rPr>
  </w:style>
  <w:style w:type="paragraph" w:customStyle="1" w:styleId="251">
    <w:name w:val="Основной текст (25)"/>
    <w:basedOn w:val="a"/>
    <w:link w:val="250"/>
    <w:rsid w:val="00451035"/>
    <w:pPr>
      <w:shd w:val="clear" w:color="auto" w:fill="FFFFFF"/>
      <w:spacing w:line="197" w:lineRule="exact"/>
      <w:jc w:val="center"/>
    </w:pPr>
    <w:rPr>
      <w:rFonts w:ascii="Arial" w:eastAsia="Arial" w:hAnsi="Arial" w:cs="Arial"/>
      <w:spacing w:val="-2"/>
      <w:sz w:val="17"/>
      <w:szCs w:val="17"/>
    </w:rPr>
  </w:style>
  <w:style w:type="character" w:customStyle="1" w:styleId="TimesNewRoman105pt">
    <w:name w:val="Основной текст + Times New Roman;10;5 pt"/>
    <w:basedOn w:val="af9"/>
    <w:rsid w:val="004B7124"/>
    <w:rPr>
      <w:rFonts w:cs="Times New Roman"/>
      <w:b w:val="0"/>
      <w:bCs w:val="0"/>
      <w:i w:val="0"/>
      <w:iCs w:val="0"/>
      <w:smallCaps w:val="0"/>
      <w:strike w:val="0"/>
      <w:spacing w:val="1"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B36C3D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B36C3D"/>
    <w:rPr>
      <w:rFonts w:ascii="Tahoma" w:hAnsi="Tahoma" w:cs="Tahoma"/>
      <w:sz w:val="16"/>
      <w:szCs w:val="16"/>
    </w:rPr>
  </w:style>
  <w:style w:type="paragraph" w:customStyle="1" w:styleId="body">
    <w:name w:val="body"/>
    <w:basedOn w:val="a"/>
    <w:rsid w:val="00ED0E3F"/>
    <w:pPr>
      <w:spacing w:before="100" w:beforeAutospacing="1" w:after="100" w:afterAutospacing="1"/>
      <w:ind w:firstLine="0"/>
    </w:pPr>
    <w:rPr>
      <w:rFonts w:ascii="Times New Roman" w:eastAsia="Times New Roman" w:hAnsi="Times New Roman"/>
      <w:lang w:eastAsia="ru-RU"/>
    </w:rPr>
  </w:style>
  <w:style w:type="character" w:customStyle="1" w:styleId="100">
    <w:name w:val="Основной текст + 10"/>
    <w:aliases w:val="5 pt"/>
    <w:basedOn w:val="33"/>
    <w:uiPriority w:val="99"/>
    <w:rsid w:val="005A2574"/>
    <w:rPr>
      <w:rFonts w:ascii="Times New Roman" w:hAnsi="Times New Roman" w:cs="Times New Roman"/>
      <w:sz w:val="21"/>
      <w:szCs w:val="21"/>
      <w:u w:val="none"/>
    </w:rPr>
  </w:style>
  <w:style w:type="character" w:customStyle="1" w:styleId="11pt">
    <w:name w:val="Основной текст + 11 pt"/>
    <w:basedOn w:val="33"/>
    <w:uiPriority w:val="99"/>
    <w:rsid w:val="005A2574"/>
    <w:rPr>
      <w:rFonts w:ascii="Times New Roman" w:hAnsi="Times New Roman" w:cs="Times New Roman"/>
      <w:sz w:val="22"/>
      <w:szCs w:val="22"/>
      <w:u w:val="none"/>
    </w:rPr>
  </w:style>
  <w:style w:type="character" w:customStyle="1" w:styleId="aff3">
    <w:name w:val="Основной текст + Курсив"/>
    <w:basedOn w:val="33"/>
    <w:uiPriority w:val="99"/>
    <w:rsid w:val="005A2574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0pt">
    <w:name w:val="Основной текст + 10 pt"/>
    <w:basedOn w:val="33"/>
    <w:uiPriority w:val="99"/>
    <w:rsid w:val="0017041B"/>
    <w:rPr>
      <w:rFonts w:ascii="Times New Roman" w:hAnsi="Times New Roman" w:cs="Times New Roman"/>
      <w:sz w:val="20"/>
      <w:szCs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8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Анализ кадрового состава</a:t>
            </a:r>
          </a:p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по стажу</a:t>
            </a:r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стажу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от 20 до 25 лет </c:v>
                </c:pt>
                <c:pt idx="5">
                  <c:v>от 25 и больше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8.3000000000000007</c:v>
                </c:pt>
                <c:pt idx="1">
                  <c:v>8.3000000000000007</c:v>
                </c:pt>
                <c:pt idx="2">
                  <c:v>8.3000000000000007</c:v>
                </c:pt>
                <c:pt idx="3">
                  <c:v>25</c:v>
                </c:pt>
                <c:pt idx="4">
                  <c:v>0</c:v>
                </c:pt>
                <c:pt idx="5">
                  <c:v>50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Анализ кадрового состава по образовательному уровню.</a:t>
            </a:r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незаконченное высшее образование</c:v>
                </c:pt>
                <c:pt idx="2">
                  <c:v>среднеспециальное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0</c:v>
                </c:pt>
                <c:pt idx="2">
                  <c:v>58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7053229024188865"/>
          <c:y val="0.47403831717190631"/>
          <c:w val="0.31291874632697991"/>
          <c:h val="0.2382848773799507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кадрового состава по категориям</a:t>
            </a:r>
            <a:r>
              <a:rPr lang="ru-RU" baseline="0"/>
              <a:t>.</a:t>
            </a:r>
            <a:endParaRPr lang="ru-RU"/>
          </a:p>
        </c:rich>
      </c:tx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49.7</c:v>
                </c:pt>
                <c:pt idx="2">
                  <c:v>42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6D550F-FDFB-411A-BCC1-6FD955321D3D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</dgm:pt>
    <dgm:pt modelId="{24554910-4BBE-4ED5-8ABA-12F0C58E25BF}">
      <dgm:prSet/>
      <dgm:spPr/>
      <dgm:t>
        <a:bodyPr/>
        <a:lstStyle/>
        <a:p>
          <a:pPr rtl="0"/>
          <a:endParaRPr lang="ru-RU" smtClean="0"/>
        </a:p>
        <a:p>
          <a:pPr rtl="0"/>
          <a:r>
            <a:rPr lang="ru-RU" smtClean="0">
              <a:latin typeface="Times New Roman" pitchFamily="18" charset="0"/>
              <a:cs typeface="Times New Roman" pitchFamily="18" charset="0"/>
            </a:rPr>
            <a:t>МБДОУ</a:t>
          </a:r>
        </a:p>
        <a:p>
          <a:pPr rtl="0"/>
          <a:r>
            <a:rPr lang="ru-RU" smtClean="0">
              <a:latin typeface="Times New Roman" pitchFamily="18" charset="0"/>
              <a:cs typeface="Times New Roman" pitchFamily="18" charset="0"/>
            </a:rPr>
            <a:t>№16</a:t>
          </a:r>
        </a:p>
      </dgm:t>
    </dgm:pt>
    <dgm:pt modelId="{97D078C6-31D9-4F99-AF7A-6CE1D4B3AEA5}" type="parTrans" cxnId="{297A1DFA-D1EE-4B90-9434-88FF3DBB728F}">
      <dgm:prSet/>
      <dgm:spPr/>
      <dgm:t>
        <a:bodyPr/>
        <a:lstStyle/>
        <a:p>
          <a:endParaRPr lang="ru-RU"/>
        </a:p>
      </dgm:t>
    </dgm:pt>
    <dgm:pt modelId="{B0E260B5-0195-4EBB-8D1A-D0432C0F3A24}" type="sibTrans" cxnId="{297A1DFA-D1EE-4B90-9434-88FF3DBB728F}">
      <dgm:prSet/>
      <dgm:spPr/>
      <dgm:t>
        <a:bodyPr/>
        <a:lstStyle/>
        <a:p>
          <a:endParaRPr lang="ru-RU"/>
        </a:p>
      </dgm:t>
    </dgm:pt>
    <dgm:pt modelId="{C69560D0-2208-4BC9-8611-3A0CB32991F2}">
      <dgm:prSet custT="1"/>
      <dgm:spPr/>
      <dgm:t>
        <a:bodyPr/>
        <a:lstStyle/>
        <a:p>
          <a:pPr rtl="0"/>
          <a:endParaRPr lang="ru-RU" sz="1200" smtClean="0"/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Музыкальный зал</a:t>
          </a:r>
        </a:p>
      </dgm:t>
    </dgm:pt>
    <dgm:pt modelId="{57C6017C-331A-4A51-87EA-60DDF0F88BEC}" type="parTrans" cxnId="{64B783D7-4E46-4CC1-B3FE-29349157D653}">
      <dgm:prSet/>
      <dgm:spPr/>
      <dgm:t>
        <a:bodyPr/>
        <a:lstStyle/>
        <a:p>
          <a:endParaRPr lang="ru-RU"/>
        </a:p>
      </dgm:t>
    </dgm:pt>
    <dgm:pt modelId="{D7BE35EA-F193-4E7B-9FB2-6DDE4E4672C5}" type="sibTrans" cxnId="{64B783D7-4E46-4CC1-B3FE-29349157D653}">
      <dgm:prSet/>
      <dgm:spPr/>
      <dgm:t>
        <a:bodyPr/>
        <a:lstStyle/>
        <a:p>
          <a:endParaRPr lang="ru-RU"/>
        </a:p>
      </dgm:t>
    </dgm:pt>
    <dgm:pt modelId="{CCE11CC1-F952-4703-A374-B4132648AC3D}">
      <dgm:prSet custT="1"/>
      <dgm:spPr/>
      <dgm:t>
        <a:bodyPr/>
        <a:lstStyle/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Комната двигательной</a:t>
          </a:r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активности</a:t>
          </a:r>
        </a:p>
      </dgm:t>
    </dgm:pt>
    <dgm:pt modelId="{4668AFA7-6434-4A34-A50E-8F053542B444}" type="parTrans" cxnId="{5C001D7E-9E66-4A38-8113-5503FC2C7F2A}">
      <dgm:prSet/>
      <dgm:spPr/>
      <dgm:t>
        <a:bodyPr/>
        <a:lstStyle/>
        <a:p>
          <a:endParaRPr lang="ru-RU"/>
        </a:p>
      </dgm:t>
    </dgm:pt>
    <dgm:pt modelId="{3FD9239E-F46C-49FD-A219-73ECE6F99568}" type="sibTrans" cxnId="{5C001D7E-9E66-4A38-8113-5503FC2C7F2A}">
      <dgm:prSet/>
      <dgm:spPr/>
      <dgm:t>
        <a:bodyPr/>
        <a:lstStyle/>
        <a:p>
          <a:endParaRPr lang="ru-RU"/>
        </a:p>
      </dgm:t>
    </dgm:pt>
    <dgm:pt modelId="{F057510A-CE04-4264-B57B-1B7B78CB811C}">
      <dgm:prSet custT="1"/>
      <dgm:spPr/>
      <dgm:t>
        <a:bodyPr/>
        <a:lstStyle/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Групповые ячейки</a:t>
          </a:r>
        </a:p>
      </dgm:t>
    </dgm:pt>
    <dgm:pt modelId="{F1B2F5DF-EFC3-4A4C-A4EC-6C87922D5893}" type="parTrans" cxnId="{58676522-7FC6-4099-ABFC-98E90DEB95EC}">
      <dgm:prSet/>
      <dgm:spPr/>
      <dgm:t>
        <a:bodyPr/>
        <a:lstStyle/>
        <a:p>
          <a:endParaRPr lang="ru-RU"/>
        </a:p>
      </dgm:t>
    </dgm:pt>
    <dgm:pt modelId="{9DB18E17-A9D3-4698-A33C-563C97334F4C}" type="sibTrans" cxnId="{58676522-7FC6-4099-ABFC-98E90DEB95EC}">
      <dgm:prSet/>
      <dgm:spPr/>
      <dgm:t>
        <a:bodyPr/>
        <a:lstStyle/>
        <a:p>
          <a:endParaRPr lang="ru-RU"/>
        </a:p>
      </dgm:t>
    </dgm:pt>
    <dgm:pt modelId="{525D65F1-B98A-4F6A-9DA2-B6A9444E3F99}">
      <dgm:prSet custT="1"/>
      <dgm:spPr/>
      <dgm:t>
        <a:bodyPr/>
        <a:lstStyle/>
        <a:p>
          <a:pPr rtl="0"/>
          <a:endParaRPr lang="ru-RU" sz="1200" smtClean="0"/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Стационарные спальни</a:t>
          </a:r>
        </a:p>
      </dgm:t>
    </dgm:pt>
    <dgm:pt modelId="{C7F9D908-D597-4CC9-A193-6C84ED5FB6EF}" type="parTrans" cxnId="{D772DCBE-E91F-4EB1-99B0-AD4BFB8977AF}">
      <dgm:prSet/>
      <dgm:spPr/>
      <dgm:t>
        <a:bodyPr/>
        <a:lstStyle/>
        <a:p>
          <a:endParaRPr lang="ru-RU"/>
        </a:p>
      </dgm:t>
    </dgm:pt>
    <dgm:pt modelId="{FCCAF051-8B3C-43B4-8B01-E17CFA6AC27D}" type="sibTrans" cxnId="{D772DCBE-E91F-4EB1-99B0-AD4BFB8977AF}">
      <dgm:prSet/>
      <dgm:spPr/>
      <dgm:t>
        <a:bodyPr/>
        <a:lstStyle/>
        <a:p>
          <a:endParaRPr lang="ru-RU"/>
        </a:p>
      </dgm:t>
    </dgm:pt>
    <dgm:pt modelId="{FAF0D690-4C57-4D0D-8B18-E80057CB5776}">
      <dgm:prSet custT="1"/>
      <dgm:spPr/>
      <dgm:t>
        <a:bodyPr/>
        <a:lstStyle/>
        <a:p>
          <a:pPr rtl="0"/>
          <a:endParaRPr lang="ru-RU" sz="1200" smtClean="0"/>
        </a:p>
        <a:p>
          <a:pPr rtl="0"/>
          <a:endParaRPr lang="ru-RU" sz="1200" smtClean="0"/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Изолятор</a:t>
          </a:r>
        </a:p>
        <a:p>
          <a:pPr rtl="0"/>
          <a:endParaRPr lang="ru-RU" sz="1400" smtClean="0">
            <a:latin typeface="Times New Roman" pitchFamily="18" charset="0"/>
            <a:cs typeface="Times New Roman" pitchFamily="18" charset="0"/>
          </a:endParaRPr>
        </a:p>
        <a:p>
          <a:pPr rtl="0"/>
          <a:endParaRPr lang="ru-RU" sz="1400" smtClean="0">
            <a:latin typeface="Times New Roman" pitchFamily="18" charset="0"/>
            <a:cs typeface="Times New Roman" pitchFamily="18" charset="0"/>
          </a:endParaRPr>
        </a:p>
      </dgm:t>
    </dgm:pt>
    <dgm:pt modelId="{5151F51E-F321-45C2-8964-4962E9E3BCB3}" type="parTrans" cxnId="{0321B6D3-4692-414F-BB91-8AC651BAA0BE}">
      <dgm:prSet/>
      <dgm:spPr/>
      <dgm:t>
        <a:bodyPr/>
        <a:lstStyle/>
        <a:p>
          <a:endParaRPr lang="ru-RU"/>
        </a:p>
      </dgm:t>
    </dgm:pt>
    <dgm:pt modelId="{EB52720F-DCAE-4C4C-A02C-E965909AE3AA}" type="sibTrans" cxnId="{0321B6D3-4692-414F-BB91-8AC651BAA0BE}">
      <dgm:prSet/>
      <dgm:spPr/>
      <dgm:t>
        <a:bodyPr/>
        <a:lstStyle/>
        <a:p>
          <a:endParaRPr lang="ru-RU"/>
        </a:p>
      </dgm:t>
    </dgm:pt>
    <dgm:pt modelId="{43C9F964-BA92-4543-B169-8944D8795925}">
      <dgm:prSet custT="1"/>
      <dgm:spPr/>
      <dgm:t>
        <a:bodyPr/>
        <a:lstStyle/>
        <a:p>
          <a:pPr rtl="0"/>
          <a:endParaRPr lang="ru-RU" sz="1200" smtClean="0"/>
        </a:p>
        <a:p>
          <a:pPr rtl="0"/>
          <a:endParaRPr lang="ru-RU" sz="1200" smtClean="0"/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Столовые</a:t>
          </a:r>
        </a:p>
        <a:p>
          <a:pPr rtl="0"/>
          <a:endParaRPr lang="ru-RU" sz="1400" smtClean="0">
            <a:latin typeface="Times New Roman" pitchFamily="18" charset="0"/>
            <a:cs typeface="Times New Roman" pitchFamily="18" charset="0"/>
          </a:endParaRPr>
        </a:p>
        <a:p>
          <a:pPr rtl="0"/>
          <a:endParaRPr lang="ru-RU" sz="1400" smtClean="0">
            <a:latin typeface="Times New Roman" pitchFamily="18" charset="0"/>
            <a:cs typeface="Times New Roman" pitchFamily="18" charset="0"/>
          </a:endParaRPr>
        </a:p>
      </dgm:t>
    </dgm:pt>
    <dgm:pt modelId="{1D17AC65-29A6-4F45-B6B3-2F2A4AFFCAFC}" type="parTrans" cxnId="{7CA84948-0392-42AE-BD34-CF0DF09FE896}">
      <dgm:prSet/>
      <dgm:spPr/>
      <dgm:t>
        <a:bodyPr/>
        <a:lstStyle/>
        <a:p>
          <a:endParaRPr lang="ru-RU"/>
        </a:p>
      </dgm:t>
    </dgm:pt>
    <dgm:pt modelId="{DFD735F3-1578-4D65-BAA2-9B0AD528E86A}" type="sibTrans" cxnId="{7CA84948-0392-42AE-BD34-CF0DF09FE896}">
      <dgm:prSet/>
      <dgm:spPr/>
      <dgm:t>
        <a:bodyPr/>
        <a:lstStyle/>
        <a:p>
          <a:endParaRPr lang="ru-RU"/>
        </a:p>
      </dgm:t>
    </dgm:pt>
    <dgm:pt modelId="{305CA83C-49C2-4F59-8977-112B1FE0063B}">
      <dgm:prSet custT="1"/>
      <dgm:spPr/>
      <dgm:t>
        <a:bodyPr/>
        <a:lstStyle/>
        <a:p>
          <a:pPr rtl="0"/>
          <a:endParaRPr lang="ru-RU" sz="1200" smtClean="0"/>
        </a:p>
        <a:p>
          <a:pPr rtl="0"/>
          <a:r>
            <a:rPr lang="ru-RU" sz="1400" smtClean="0">
              <a:latin typeface="Times New Roman" pitchFamily="18" charset="0"/>
              <a:cs typeface="Times New Roman" pitchFamily="18" charset="0"/>
            </a:rPr>
            <a:t>Методический кабинет</a:t>
          </a:r>
        </a:p>
        <a:p>
          <a:pPr rtl="0"/>
          <a:endParaRPr lang="ru-RU" sz="1400" smtClean="0">
            <a:latin typeface="Times New Roman" pitchFamily="18" charset="0"/>
            <a:cs typeface="Times New Roman" pitchFamily="18" charset="0"/>
          </a:endParaRPr>
        </a:p>
      </dgm:t>
    </dgm:pt>
    <dgm:pt modelId="{00387E49-10DD-48AB-BEC6-9AF655C05830}" type="parTrans" cxnId="{F7E16C38-6A5B-4FCC-91F7-52F74FE219A8}">
      <dgm:prSet/>
      <dgm:spPr/>
      <dgm:t>
        <a:bodyPr/>
        <a:lstStyle/>
        <a:p>
          <a:endParaRPr lang="ru-RU"/>
        </a:p>
      </dgm:t>
    </dgm:pt>
    <dgm:pt modelId="{8DC0BAA8-6331-4EDC-BE74-6B7816206879}" type="sibTrans" cxnId="{F7E16C38-6A5B-4FCC-91F7-52F74FE219A8}">
      <dgm:prSet/>
      <dgm:spPr/>
      <dgm:t>
        <a:bodyPr/>
        <a:lstStyle/>
        <a:p>
          <a:endParaRPr lang="ru-RU"/>
        </a:p>
      </dgm:t>
    </dgm:pt>
    <dgm:pt modelId="{9D0BBAF3-FAD7-46B9-8D77-02A0CCA13774}" type="pres">
      <dgm:prSet presAssocID="{D16D550F-FDFB-411A-BCC1-6FD955321D3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5EB6B9F-82AE-4FF9-87A3-F30477ADDE0D}" type="pres">
      <dgm:prSet presAssocID="{24554910-4BBE-4ED5-8ABA-12F0C58E25BF}" presName="centerShape" presStyleLbl="node0" presStyleIdx="0" presStyleCnt="1"/>
      <dgm:spPr/>
      <dgm:t>
        <a:bodyPr/>
        <a:lstStyle/>
        <a:p>
          <a:endParaRPr lang="ru-RU"/>
        </a:p>
      </dgm:t>
    </dgm:pt>
    <dgm:pt modelId="{48782100-DEBE-460B-9966-A7E58F5DCD0B}" type="pres">
      <dgm:prSet presAssocID="{57C6017C-331A-4A51-87EA-60DDF0F88BEC}" presName="parTrans" presStyleLbl="bgSibTrans2D1" presStyleIdx="0" presStyleCnt="7"/>
      <dgm:spPr/>
      <dgm:t>
        <a:bodyPr/>
        <a:lstStyle/>
        <a:p>
          <a:endParaRPr lang="ru-RU"/>
        </a:p>
      </dgm:t>
    </dgm:pt>
    <dgm:pt modelId="{4388187F-62D1-4F94-B4D0-7B56B5C2D749}" type="pres">
      <dgm:prSet presAssocID="{C69560D0-2208-4BC9-8611-3A0CB32991F2}" presName="node" presStyleLbl="node1" presStyleIdx="0" presStyleCnt="7" custScaleX="1253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BE6318-D363-497A-BFE6-CAB59651805B}" type="pres">
      <dgm:prSet presAssocID="{4668AFA7-6434-4A34-A50E-8F053542B444}" presName="parTrans" presStyleLbl="bgSibTrans2D1" presStyleIdx="1" presStyleCnt="7"/>
      <dgm:spPr/>
      <dgm:t>
        <a:bodyPr/>
        <a:lstStyle/>
        <a:p>
          <a:endParaRPr lang="ru-RU"/>
        </a:p>
      </dgm:t>
    </dgm:pt>
    <dgm:pt modelId="{F2202430-B0D7-4AA8-A3CB-79B0C3BD2DBA}" type="pres">
      <dgm:prSet presAssocID="{CCE11CC1-F952-4703-A374-B4132648AC3D}" presName="node" presStyleLbl="node1" presStyleIdx="1" presStyleCnt="7" custScaleX="1167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C7DD15-6ADB-4875-968F-B0F7DFC98E06}" type="pres">
      <dgm:prSet presAssocID="{F1B2F5DF-EFC3-4A4C-A4EC-6C87922D5893}" presName="parTrans" presStyleLbl="bgSibTrans2D1" presStyleIdx="2" presStyleCnt="7"/>
      <dgm:spPr/>
      <dgm:t>
        <a:bodyPr/>
        <a:lstStyle/>
        <a:p>
          <a:endParaRPr lang="ru-RU"/>
        </a:p>
      </dgm:t>
    </dgm:pt>
    <dgm:pt modelId="{C6D08C63-3E33-4C7E-BE8E-1958E985D872}" type="pres">
      <dgm:prSet presAssocID="{F057510A-CE04-4264-B57B-1B7B78CB811C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2F9ED3-052E-407D-B0DE-5A73EC4C8435}" type="pres">
      <dgm:prSet presAssocID="{C7F9D908-D597-4CC9-A193-6C84ED5FB6EF}" presName="parTrans" presStyleLbl="bgSibTrans2D1" presStyleIdx="3" presStyleCnt="7"/>
      <dgm:spPr/>
      <dgm:t>
        <a:bodyPr/>
        <a:lstStyle/>
        <a:p>
          <a:endParaRPr lang="ru-RU"/>
        </a:p>
      </dgm:t>
    </dgm:pt>
    <dgm:pt modelId="{522D414B-62CB-4D10-8E27-3F062579DC7B}" type="pres">
      <dgm:prSet presAssocID="{525D65F1-B98A-4F6A-9DA2-B6A9444E3F99}" presName="node" presStyleLbl="node1" presStyleIdx="3" presStyleCnt="7" custScaleX="117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D5AACA-7256-42DA-9269-F8D73BB93ED5}" type="pres">
      <dgm:prSet presAssocID="{5151F51E-F321-45C2-8964-4962E9E3BCB3}" presName="parTrans" presStyleLbl="bgSibTrans2D1" presStyleIdx="4" presStyleCnt="7"/>
      <dgm:spPr/>
      <dgm:t>
        <a:bodyPr/>
        <a:lstStyle/>
        <a:p>
          <a:endParaRPr lang="ru-RU"/>
        </a:p>
      </dgm:t>
    </dgm:pt>
    <dgm:pt modelId="{82100FE7-AA09-47A5-A578-047B19FE5095}" type="pres">
      <dgm:prSet presAssocID="{FAF0D690-4C57-4D0D-8B18-E80057CB5776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4FDC5F-6E5D-4F37-AFA6-4F8F41C6AFB6}" type="pres">
      <dgm:prSet presAssocID="{1D17AC65-29A6-4F45-B6B3-2F2A4AFFCAFC}" presName="parTrans" presStyleLbl="bgSibTrans2D1" presStyleIdx="5" presStyleCnt="7"/>
      <dgm:spPr/>
      <dgm:t>
        <a:bodyPr/>
        <a:lstStyle/>
        <a:p>
          <a:endParaRPr lang="ru-RU"/>
        </a:p>
      </dgm:t>
    </dgm:pt>
    <dgm:pt modelId="{0165C025-FD17-4AF1-8760-FA1B07B6BB94}" type="pres">
      <dgm:prSet presAssocID="{43C9F964-BA92-4543-B169-8944D8795925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4AD1ED-62C1-46FC-BF86-3C0A1F40F7FE}" type="pres">
      <dgm:prSet presAssocID="{00387E49-10DD-48AB-BEC6-9AF655C05830}" presName="parTrans" presStyleLbl="bgSibTrans2D1" presStyleIdx="6" presStyleCnt="7"/>
      <dgm:spPr/>
      <dgm:t>
        <a:bodyPr/>
        <a:lstStyle/>
        <a:p>
          <a:endParaRPr lang="ru-RU"/>
        </a:p>
      </dgm:t>
    </dgm:pt>
    <dgm:pt modelId="{575C597A-1A2A-49AC-9569-E5E28C44BD76}" type="pres">
      <dgm:prSet presAssocID="{305CA83C-49C2-4F59-8977-112B1FE0063B}" presName="node" presStyleLbl="node1" presStyleIdx="6" presStyleCnt="7" custScaleX="122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676522-7FC6-4099-ABFC-98E90DEB95EC}" srcId="{24554910-4BBE-4ED5-8ABA-12F0C58E25BF}" destId="{F057510A-CE04-4264-B57B-1B7B78CB811C}" srcOrd="2" destOrd="0" parTransId="{F1B2F5DF-EFC3-4A4C-A4EC-6C87922D5893}" sibTransId="{9DB18E17-A9D3-4698-A33C-563C97334F4C}"/>
    <dgm:cxn modelId="{5C001D7E-9E66-4A38-8113-5503FC2C7F2A}" srcId="{24554910-4BBE-4ED5-8ABA-12F0C58E25BF}" destId="{CCE11CC1-F952-4703-A374-B4132648AC3D}" srcOrd="1" destOrd="0" parTransId="{4668AFA7-6434-4A34-A50E-8F053542B444}" sibTransId="{3FD9239E-F46C-49FD-A219-73ECE6F99568}"/>
    <dgm:cxn modelId="{0321B6D3-4692-414F-BB91-8AC651BAA0BE}" srcId="{24554910-4BBE-4ED5-8ABA-12F0C58E25BF}" destId="{FAF0D690-4C57-4D0D-8B18-E80057CB5776}" srcOrd="4" destOrd="0" parTransId="{5151F51E-F321-45C2-8964-4962E9E3BCB3}" sibTransId="{EB52720F-DCAE-4C4C-A02C-E965909AE3AA}"/>
    <dgm:cxn modelId="{D772DCBE-E91F-4EB1-99B0-AD4BFB8977AF}" srcId="{24554910-4BBE-4ED5-8ABA-12F0C58E25BF}" destId="{525D65F1-B98A-4F6A-9DA2-B6A9444E3F99}" srcOrd="3" destOrd="0" parTransId="{C7F9D908-D597-4CC9-A193-6C84ED5FB6EF}" sibTransId="{FCCAF051-8B3C-43B4-8B01-E17CFA6AC27D}"/>
    <dgm:cxn modelId="{B5CA2B3C-45C9-4F43-B01E-2B21AE6AF9E6}" type="presOf" srcId="{24554910-4BBE-4ED5-8ABA-12F0C58E25BF}" destId="{A5EB6B9F-82AE-4FF9-87A3-F30477ADDE0D}" srcOrd="0" destOrd="0" presId="urn:microsoft.com/office/officeart/2005/8/layout/radial4"/>
    <dgm:cxn modelId="{8F736C95-7AF0-4553-B8D7-231450C51215}" type="presOf" srcId="{1D17AC65-29A6-4F45-B6B3-2F2A4AFFCAFC}" destId="{094FDC5F-6E5D-4F37-AFA6-4F8F41C6AFB6}" srcOrd="0" destOrd="0" presId="urn:microsoft.com/office/officeart/2005/8/layout/radial4"/>
    <dgm:cxn modelId="{676FA1AB-D921-4F6E-99FD-FD11D2D51ABE}" type="presOf" srcId="{5151F51E-F321-45C2-8964-4962E9E3BCB3}" destId="{8FD5AACA-7256-42DA-9269-F8D73BB93ED5}" srcOrd="0" destOrd="0" presId="urn:microsoft.com/office/officeart/2005/8/layout/radial4"/>
    <dgm:cxn modelId="{076BB117-9874-489D-AF40-7A72325950D7}" type="presOf" srcId="{00387E49-10DD-48AB-BEC6-9AF655C05830}" destId="{484AD1ED-62C1-46FC-BF86-3C0A1F40F7FE}" srcOrd="0" destOrd="0" presId="urn:microsoft.com/office/officeart/2005/8/layout/radial4"/>
    <dgm:cxn modelId="{DED49114-1858-492A-B9F8-C77E8480F1DE}" type="presOf" srcId="{57C6017C-331A-4A51-87EA-60DDF0F88BEC}" destId="{48782100-DEBE-460B-9966-A7E58F5DCD0B}" srcOrd="0" destOrd="0" presId="urn:microsoft.com/office/officeart/2005/8/layout/radial4"/>
    <dgm:cxn modelId="{64B783D7-4E46-4CC1-B3FE-29349157D653}" srcId="{24554910-4BBE-4ED5-8ABA-12F0C58E25BF}" destId="{C69560D0-2208-4BC9-8611-3A0CB32991F2}" srcOrd="0" destOrd="0" parTransId="{57C6017C-331A-4A51-87EA-60DDF0F88BEC}" sibTransId="{D7BE35EA-F193-4E7B-9FB2-6DDE4E4672C5}"/>
    <dgm:cxn modelId="{CAFC7DE7-F760-4A10-AA14-9F9D5E0A3D16}" type="presOf" srcId="{4668AFA7-6434-4A34-A50E-8F053542B444}" destId="{79BE6318-D363-497A-BFE6-CAB59651805B}" srcOrd="0" destOrd="0" presId="urn:microsoft.com/office/officeart/2005/8/layout/radial4"/>
    <dgm:cxn modelId="{4910C837-6AA0-4347-A33F-B9E7130BE2C6}" type="presOf" srcId="{F1B2F5DF-EFC3-4A4C-A4EC-6C87922D5893}" destId="{51C7DD15-6ADB-4875-968F-B0F7DFC98E06}" srcOrd="0" destOrd="0" presId="urn:microsoft.com/office/officeart/2005/8/layout/radial4"/>
    <dgm:cxn modelId="{78E86440-6C47-43A5-9725-241321D70D34}" type="presOf" srcId="{FAF0D690-4C57-4D0D-8B18-E80057CB5776}" destId="{82100FE7-AA09-47A5-A578-047B19FE5095}" srcOrd="0" destOrd="0" presId="urn:microsoft.com/office/officeart/2005/8/layout/radial4"/>
    <dgm:cxn modelId="{FA1159F3-4737-45A3-9E65-F7CCE86D170E}" type="presOf" srcId="{C7F9D908-D597-4CC9-A193-6C84ED5FB6EF}" destId="{FF2F9ED3-052E-407D-B0DE-5A73EC4C8435}" srcOrd="0" destOrd="0" presId="urn:microsoft.com/office/officeart/2005/8/layout/radial4"/>
    <dgm:cxn modelId="{BED96238-5F87-4DB9-9A64-76B57BEB47CE}" type="presOf" srcId="{CCE11CC1-F952-4703-A374-B4132648AC3D}" destId="{F2202430-B0D7-4AA8-A3CB-79B0C3BD2DBA}" srcOrd="0" destOrd="0" presId="urn:microsoft.com/office/officeart/2005/8/layout/radial4"/>
    <dgm:cxn modelId="{74F92DFC-9B41-470B-AB86-5B43506398DD}" type="presOf" srcId="{F057510A-CE04-4264-B57B-1B7B78CB811C}" destId="{C6D08C63-3E33-4C7E-BE8E-1958E985D872}" srcOrd="0" destOrd="0" presId="urn:microsoft.com/office/officeart/2005/8/layout/radial4"/>
    <dgm:cxn modelId="{7CA84948-0392-42AE-BD34-CF0DF09FE896}" srcId="{24554910-4BBE-4ED5-8ABA-12F0C58E25BF}" destId="{43C9F964-BA92-4543-B169-8944D8795925}" srcOrd="5" destOrd="0" parTransId="{1D17AC65-29A6-4F45-B6B3-2F2A4AFFCAFC}" sibTransId="{DFD735F3-1578-4D65-BAA2-9B0AD528E86A}"/>
    <dgm:cxn modelId="{7AA28755-67A2-4FB1-9084-0E0CA1B3F0F0}" type="presOf" srcId="{D16D550F-FDFB-411A-BCC1-6FD955321D3D}" destId="{9D0BBAF3-FAD7-46B9-8D77-02A0CCA13774}" srcOrd="0" destOrd="0" presId="urn:microsoft.com/office/officeart/2005/8/layout/radial4"/>
    <dgm:cxn modelId="{303D95C8-65F9-410F-A416-2A42539D7FDD}" type="presOf" srcId="{305CA83C-49C2-4F59-8977-112B1FE0063B}" destId="{575C597A-1A2A-49AC-9569-E5E28C44BD76}" srcOrd="0" destOrd="0" presId="urn:microsoft.com/office/officeart/2005/8/layout/radial4"/>
    <dgm:cxn modelId="{297A1DFA-D1EE-4B90-9434-88FF3DBB728F}" srcId="{D16D550F-FDFB-411A-BCC1-6FD955321D3D}" destId="{24554910-4BBE-4ED5-8ABA-12F0C58E25BF}" srcOrd="0" destOrd="0" parTransId="{97D078C6-31D9-4F99-AF7A-6CE1D4B3AEA5}" sibTransId="{B0E260B5-0195-4EBB-8D1A-D0432C0F3A24}"/>
    <dgm:cxn modelId="{3D905B19-529C-449E-B1AD-5A3ED72318AB}" type="presOf" srcId="{43C9F964-BA92-4543-B169-8944D8795925}" destId="{0165C025-FD17-4AF1-8760-FA1B07B6BB94}" srcOrd="0" destOrd="0" presId="urn:microsoft.com/office/officeart/2005/8/layout/radial4"/>
    <dgm:cxn modelId="{EF26AF85-BC91-477E-8ACC-95D3AD655A4A}" type="presOf" srcId="{C69560D0-2208-4BC9-8611-3A0CB32991F2}" destId="{4388187F-62D1-4F94-B4D0-7B56B5C2D749}" srcOrd="0" destOrd="0" presId="urn:microsoft.com/office/officeart/2005/8/layout/radial4"/>
    <dgm:cxn modelId="{F7E16C38-6A5B-4FCC-91F7-52F74FE219A8}" srcId="{24554910-4BBE-4ED5-8ABA-12F0C58E25BF}" destId="{305CA83C-49C2-4F59-8977-112B1FE0063B}" srcOrd="6" destOrd="0" parTransId="{00387E49-10DD-48AB-BEC6-9AF655C05830}" sibTransId="{8DC0BAA8-6331-4EDC-BE74-6B7816206879}"/>
    <dgm:cxn modelId="{BD002D5B-A2BB-477F-9A97-81EC1572D868}" type="presOf" srcId="{525D65F1-B98A-4F6A-9DA2-B6A9444E3F99}" destId="{522D414B-62CB-4D10-8E27-3F062579DC7B}" srcOrd="0" destOrd="0" presId="urn:microsoft.com/office/officeart/2005/8/layout/radial4"/>
    <dgm:cxn modelId="{08C257C5-1F5A-4988-B3E8-BE6A957F323A}" type="presParOf" srcId="{9D0BBAF3-FAD7-46B9-8D77-02A0CCA13774}" destId="{A5EB6B9F-82AE-4FF9-87A3-F30477ADDE0D}" srcOrd="0" destOrd="0" presId="urn:microsoft.com/office/officeart/2005/8/layout/radial4"/>
    <dgm:cxn modelId="{9780B9D5-385D-4FAD-88B5-CE4671B70FF2}" type="presParOf" srcId="{9D0BBAF3-FAD7-46B9-8D77-02A0CCA13774}" destId="{48782100-DEBE-460B-9966-A7E58F5DCD0B}" srcOrd="1" destOrd="0" presId="urn:microsoft.com/office/officeart/2005/8/layout/radial4"/>
    <dgm:cxn modelId="{528C1AF3-DD19-462D-A32A-DF4D279ECEB3}" type="presParOf" srcId="{9D0BBAF3-FAD7-46B9-8D77-02A0CCA13774}" destId="{4388187F-62D1-4F94-B4D0-7B56B5C2D749}" srcOrd="2" destOrd="0" presId="urn:microsoft.com/office/officeart/2005/8/layout/radial4"/>
    <dgm:cxn modelId="{FFC79028-81FF-4EDA-AC3B-0FF39D36D4FF}" type="presParOf" srcId="{9D0BBAF3-FAD7-46B9-8D77-02A0CCA13774}" destId="{79BE6318-D363-497A-BFE6-CAB59651805B}" srcOrd="3" destOrd="0" presId="urn:microsoft.com/office/officeart/2005/8/layout/radial4"/>
    <dgm:cxn modelId="{A84D53DE-DAEA-4A43-A5D7-A7F84B82CE58}" type="presParOf" srcId="{9D0BBAF3-FAD7-46B9-8D77-02A0CCA13774}" destId="{F2202430-B0D7-4AA8-A3CB-79B0C3BD2DBA}" srcOrd="4" destOrd="0" presId="urn:microsoft.com/office/officeart/2005/8/layout/radial4"/>
    <dgm:cxn modelId="{EB5C54BC-6CFA-4A44-9120-4AB45163EA96}" type="presParOf" srcId="{9D0BBAF3-FAD7-46B9-8D77-02A0CCA13774}" destId="{51C7DD15-6ADB-4875-968F-B0F7DFC98E06}" srcOrd="5" destOrd="0" presId="urn:microsoft.com/office/officeart/2005/8/layout/radial4"/>
    <dgm:cxn modelId="{283666DD-EF25-4952-B6B1-2F5A0426E7B4}" type="presParOf" srcId="{9D0BBAF3-FAD7-46B9-8D77-02A0CCA13774}" destId="{C6D08C63-3E33-4C7E-BE8E-1958E985D872}" srcOrd="6" destOrd="0" presId="urn:microsoft.com/office/officeart/2005/8/layout/radial4"/>
    <dgm:cxn modelId="{CAB0C4E4-3482-4BEB-B7BE-4DDF5FC1B709}" type="presParOf" srcId="{9D0BBAF3-FAD7-46B9-8D77-02A0CCA13774}" destId="{FF2F9ED3-052E-407D-B0DE-5A73EC4C8435}" srcOrd="7" destOrd="0" presId="urn:microsoft.com/office/officeart/2005/8/layout/radial4"/>
    <dgm:cxn modelId="{BB9D4DAC-7EFA-4513-94F5-21A0394F91D9}" type="presParOf" srcId="{9D0BBAF3-FAD7-46B9-8D77-02A0CCA13774}" destId="{522D414B-62CB-4D10-8E27-3F062579DC7B}" srcOrd="8" destOrd="0" presId="urn:microsoft.com/office/officeart/2005/8/layout/radial4"/>
    <dgm:cxn modelId="{8B746349-9F59-4EA7-AA7F-AB30E2755057}" type="presParOf" srcId="{9D0BBAF3-FAD7-46B9-8D77-02A0CCA13774}" destId="{8FD5AACA-7256-42DA-9269-F8D73BB93ED5}" srcOrd="9" destOrd="0" presId="urn:microsoft.com/office/officeart/2005/8/layout/radial4"/>
    <dgm:cxn modelId="{D72A0C74-DDDA-4462-A7F9-63472ECA0282}" type="presParOf" srcId="{9D0BBAF3-FAD7-46B9-8D77-02A0CCA13774}" destId="{82100FE7-AA09-47A5-A578-047B19FE5095}" srcOrd="10" destOrd="0" presId="urn:microsoft.com/office/officeart/2005/8/layout/radial4"/>
    <dgm:cxn modelId="{B67CA6D4-8FCF-48CB-8F4A-E4254E06773A}" type="presParOf" srcId="{9D0BBAF3-FAD7-46B9-8D77-02A0CCA13774}" destId="{094FDC5F-6E5D-4F37-AFA6-4F8F41C6AFB6}" srcOrd="11" destOrd="0" presId="urn:microsoft.com/office/officeart/2005/8/layout/radial4"/>
    <dgm:cxn modelId="{14CEB9CA-BFDC-4B8A-B27E-8844DEA525FA}" type="presParOf" srcId="{9D0BBAF3-FAD7-46B9-8D77-02A0CCA13774}" destId="{0165C025-FD17-4AF1-8760-FA1B07B6BB94}" srcOrd="12" destOrd="0" presId="urn:microsoft.com/office/officeart/2005/8/layout/radial4"/>
    <dgm:cxn modelId="{4C2D0AA7-CF9D-4F4E-9103-48193E2ACCB2}" type="presParOf" srcId="{9D0BBAF3-FAD7-46B9-8D77-02A0CCA13774}" destId="{484AD1ED-62C1-46FC-BF86-3C0A1F40F7FE}" srcOrd="13" destOrd="0" presId="urn:microsoft.com/office/officeart/2005/8/layout/radial4"/>
    <dgm:cxn modelId="{80E38F6F-E539-44C8-9B2F-03D9353BB17C}" type="presParOf" srcId="{9D0BBAF3-FAD7-46B9-8D77-02A0CCA13774}" destId="{575C597A-1A2A-49AC-9569-E5E28C44BD76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5EB6B9F-82AE-4FF9-87A3-F30477ADDE0D}">
      <dsp:nvSpPr>
        <dsp:cNvPr id="0" name=""/>
        <dsp:cNvSpPr/>
      </dsp:nvSpPr>
      <dsp:spPr>
        <a:xfrm>
          <a:off x="2445796" y="2897007"/>
          <a:ext cx="1606875" cy="160687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100" kern="1200" smtClean="0"/>
        </a:p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smtClean="0">
              <a:latin typeface="Times New Roman" pitchFamily="18" charset="0"/>
              <a:cs typeface="Times New Roman" pitchFamily="18" charset="0"/>
            </a:rPr>
            <a:t>МБДОУ</a:t>
          </a:r>
        </a:p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smtClean="0">
              <a:latin typeface="Times New Roman" pitchFamily="18" charset="0"/>
              <a:cs typeface="Times New Roman" pitchFamily="18" charset="0"/>
            </a:rPr>
            <a:t>№16</a:t>
          </a:r>
        </a:p>
      </dsp:txBody>
      <dsp:txXfrm>
        <a:off x="2445796" y="2897007"/>
        <a:ext cx="1606875" cy="1606875"/>
      </dsp:txXfrm>
    </dsp:sp>
    <dsp:sp modelId="{48782100-DEBE-460B-9966-A7E58F5DCD0B}">
      <dsp:nvSpPr>
        <dsp:cNvPr id="0" name=""/>
        <dsp:cNvSpPr/>
      </dsp:nvSpPr>
      <dsp:spPr>
        <a:xfrm rot="10800000">
          <a:off x="571798" y="3471465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88187F-62D1-4F94-B4D0-7B56B5C2D749}">
      <dsp:nvSpPr>
        <dsp:cNvPr id="0" name=""/>
        <dsp:cNvSpPr/>
      </dsp:nvSpPr>
      <dsp:spPr>
        <a:xfrm>
          <a:off x="-133453" y="3250520"/>
          <a:ext cx="1410504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Музыкальный зал</a:t>
          </a:r>
        </a:p>
      </dsp:txBody>
      <dsp:txXfrm>
        <a:off x="-133453" y="3250520"/>
        <a:ext cx="1410504" cy="899850"/>
      </dsp:txXfrm>
    </dsp:sp>
    <dsp:sp modelId="{79BE6318-D363-497A-BFE6-CAB59651805B}">
      <dsp:nvSpPr>
        <dsp:cNvPr id="0" name=""/>
        <dsp:cNvSpPr/>
      </dsp:nvSpPr>
      <dsp:spPr>
        <a:xfrm rot="12600000">
          <a:off x="811877" y="2575479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202430-B0D7-4AA8-A3CB-79B0C3BD2DBA}">
      <dsp:nvSpPr>
        <dsp:cNvPr id="0" name=""/>
        <dsp:cNvSpPr/>
      </dsp:nvSpPr>
      <dsp:spPr>
        <a:xfrm>
          <a:off x="273655" y="1911802"/>
          <a:ext cx="1313702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Комната двигательной</a:t>
          </a:r>
        </a:p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активности</a:t>
          </a:r>
        </a:p>
      </dsp:txBody>
      <dsp:txXfrm>
        <a:off x="273655" y="1911802"/>
        <a:ext cx="1313702" cy="899850"/>
      </dsp:txXfrm>
    </dsp:sp>
    <dsp:sp modelId="{51C7DD15-6ADB-4875-968F-B0F7DFC98E06}">
      <dsp:nvSpPr>
        <dsp:cNvPr id="0" name=""/>
        <dsp:cNvSpPr/>
      </dsp:nvSpPr>
      <dsp:spPr>
        <a:xfrm rot="14400000">
          <a:off x="1467784" y="1919572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D08C63-3E33-4C7E-BE8E-1958E985D872}">
      <dsp:nvSpPr>
        <dsp:cNvPr id="0" name=""/>
        <dsp:cNvSpPr/>
      </dsp:nvSpPr>
      <dsp:spPr>
        <a:xfrm>
          <a:off x="1348110" y="931792"/>
          <a:ext cx="1124812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Групповые ячейки</a:t>
          </a:r>
        </a:p>
      </dsp:txBody>
      <dsp:txXfrm>
        <a:off x="1348110" y="931792"/>
        <a:ext cx="1124812" cy="899850"/>
      </dsp:txXfrm>
    </dsp:sp>
    <dsp:sp modelId="{FF2F9ED3-052E-407D-B0DE-5A73EC4C8435}">
      <dsp:nvSpPr>
        <dsp:cNvPr id="0" name=""/>
        <dsp:cNvSpPr/>
      </dsp:nvSpPr>
      <dsp:spPr>
        <a:xfrm rot="16200000">
          <a:off x="2363770" y="1679493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2D414B-62CB-4D10-8E27-3F062579DC7B}">
      <dsp:nvSpPr>
        <dsp:cNvPr id="0" name=""/>
        <dsp:cNvSpPr/>
      </dsp:nvSpPr>
      <dsp:spPr>
        <a:xfrm>
          <a:off x="2589976" y="573084"/>
          <a:ext cx="1318516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Стационарные спальни</a:t>
          </a:r>
        </a:p>
      </dsp:txBody>
      <dsp:txXfrm>
        <a:off x="2589976" y="573084"/>
        <a:ext cx="1318516" cy="899850"/>
      </dsp:txXfrm>
    </dsp:sp>
    <dsp:sp modelId="{8FD5AACA-7256-42DA-9269-F8D73BB93ED5}">
      <dsp:nvSpPr>
        <dsp:cNvPr id="0" name=""/>
        <dsp:cNvSpPr/>
      </dsp:nvSpPr>
      <dsp:spPr>
        <a:xfrm rot="18000000">
          <a:off x="3259756" y="1919572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100FE7-AA09-47A5-A578-047B19FE5095}">
      <dsp:nvSpPr>
        <dsp:cNvPr id="0" name=""/>
        <dsp:cNvSpPr/>
      </dsp:nvSpPr>
      <dsp:spPr>
        <a:xfrm>
          <a:off x="4025546" y="931792"/>
          <a:ext cx="1124812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Изолятор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latin typeface="Times New Roman" pitchFamily="18" charset="0"/>
            <a:cs typeface="Times New Roman" pitchFamily="18" charset="0"/>
          </a:endParaRP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025546" y="931792"/>
        <a:ext cx="1124812" cy="899850"/>
      </dsp:txXfrm>
    </dsp:sp>
    <dsp:sp modelId="{094FDC5F-6E5D-4F37-AFA6-4F8F41C6AFB6}">
      <dsp:nvSpPr>
        <dsp:cNvPr id="0" name=""/>
        <dsp:cNvSpPr/>
      </dsp:nvSpPr>
      <dsp:spPr>
        <a:xfrm rot="19800000">
          <a:off x="3915663" y="2575479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65C025-FD17-4AF1-8760-FA1B07B6BB94}">
      <dsp:nvSpPr>
        <dsp:cNvPr id="0" name=""/>
        <dsp:cNvSpPr/>
      </dsp:nvSpPr>
      <dsp:spPr>
        <a:xfrm>
          <a:off x="5005555" y="1911802"/>
          <a:ext cx="1124812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Столовые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latin typeface="Times New Roman" pitchFamily="18" charset="0"/>
            <a:cs typeface="Times New Roman" pitchFamily="18" charset="0"/>
          </a:endParaRP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5005555" y="1911802"/>
        <a:ext cx="1124812" cy="899850"/>
      </dsp:txXfrm>
    </dsp:sp>
    <dsp:sp modelId="{484AD1ED-62C1-46FC-BF86-3C0A1F40F7FE}">
      <dsp:nvSpPr>
        <dsp:cNvPr id="0" name=""/>
        <dsp:cNvSpPr/>
      </dsp:nvSpPr>
      <dsp:spPr>
        <a:xfrm>
          <a:off x="4155742" y="3471465"/>
          <a:ext cx="1770928" cy="45795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5C597A-1A2A-49AC-9569-E5E28C44BD76}">
      <dsp:nvSpPr>
        <dsp:cNvPr id="0" name=""/>
        <dsp:cNvSpPr/>
      </dsp:nvSpPr>
      <dsp:spPr>
        <a:xfrm>
          <a:off x="5236671" y="3250520"/>
          <a:ext cx="1379999" cy="8998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smtClean="0"/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>
              <a:latin typeface="Times New Roman" pitchFamily="18" charset="0"/>
              <a:cs typeface="Times New Roman" pitchFamily="18" charset="0"/>
            </a:rPr>
            <a:t>Методический кабинет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5236671" y="3250520"/>
        <a:ext cx="1379999" cy="8998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2955</TotalTime>
  <Pages>54</Pages>
  <Words>9781</Words>
  <Characters>55756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*</cp:lastModifiedBy>
  <cp:revision>14</cp:revision>
  <cp:lastPrinted>2016-10-21T05:45:00Z</cp:lastPrinted>
  <dcterms:created xsi:type="dcterms:W3CDTF">2013-05-28T04:54:00Z</dcterms:created>
  <dcterms:modified xsi:type="dcterms:W3CDTF">2016-11-17T01:59:00Z</dcterms:modified>
</cp:coreProperties>
</file>